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FD8" w:rsidRPr="00F2061E" w:rsidRDefault="00DD2FD8" w:rsidP="00DD2FD8">
      <w:pPr>
        <w:rPr>
          <w:lang w:val="en-AU"/>
        </w:rPr>
      </w:pPr>
      <w:bookmarkStart w:id="0" w:name="_GoBack"/>
      <w:bookmarkEnd w:id="0"/>
      <w:r w:rsidRPr="00F2061E">
        <w:rPr>
          <w:lang w:val="en-AU"/>
        </w:rPr>
        <w:t xml:space="preserve">Hi </w:t>
      </w:r>
      <w:r w:rsidR="00F2061E">
        <w:rPr>
          <w:lang w:val="en-AU"/>
        </w:rPr>
        <w:t>Northwind</w:t>
      </w:r>
      <w:r w:rsidRPr="00F2061E">
        <w:rPr>
          <w:lang w:val="en-AU"/>
        </w:rPr>
        <w:t>,</w:t>
      </w:r>
    </w:p>
    <w:p w:rsidR="00DD2FD8" w:rsidRPr="00F2061E" w:rsidRDefault="00DD2FD8" w:rsidP="00DD2FD8">
      <w:pPr>
        <w:rPr>
          <w:lang w:val="en-AU"/>
        </w:rPr>
      </w:pPr>
    </w:p>
    <w:p w:rsidR="00DD2FD8" w:rsidRPr="00F2061E" w:rsidRDefault="00DD2FD8" w:rsidP="00DD2FD8">
      <w:pPr>
        <w:rPr>
          <w:lang w:val="en-AU"/>
        </w:rPr>
      </w:pPr>
      <w:r w:rsidRPr="00F2061E">
        <w:rPr>
          <w:lang w:val="en-AU"/>
        </w:rPr>
        <w:t>Thanks for the call today.</w:t>
      </w:r>
    </w:p>
    <w:p w:rsidR="00DD2FD8" w:rsidRPr="00F2061E" w:rsidRDefault="00DD2FD8" w:rsidP="00DD2FD8">
      <w:pPr>
        <w:rPr>
          <w:lang w:val="en-AU"/>
        </w:rPr>
      </w:pPr>
    </w:p>
    <w:p w:rsidR="00DD2FD8" w:rsidRPr="00F2061E" w:rsidRDefault="00DD2FD8" w:rsidP="00DD2FD8">
      <w:pPr>
        <w:rPr>
          <w:lang w:val="en-AU"/>
        </w:rPr>
      </w:pPr>
      <w:r w:rsidRPr="00F2061E">
        <w:rPr>
          <w:lang w:val="en-AU"/>
        </w:rPr>
        <w:t>As per our conversation I have booked in an appointment for an initial meeting at the time and place above</w:t>
      </w:r>
    </w:p>
    <w:p w:rsidR="00DD2FD8" w:rsidRPr="00F2061E" w:rsidRDefault="00DD2FD8" w:rsidP="00DD2FD8">
      <w:pPr>
        <w:rPr>
          <w:lang w:val="en-AU"/>
        </w:rPr>
      </w:pPr>
    </w:p>
    <w:p w:rsidR="00DD2FD8" w:rsidRPr="00F2061E" w:rsidRDefault="00DD2FD8" w:rsidP="00DD2FD8">
      <w:pPr>
        <w:pStyle w:val="Heading3"/>
        <w:rPr>
          <w:lang w:val="en-AU"/>
        </w:rPr>
      </w:pPr>
      <w:r w:rsidRPr="00F2061E">
        <w:rPr>
          <w:lang w:val="en-AU"/>
        </w:rPr>
        <w:t>Meeting Agenda</w:t>
      </w:r>
    </w:p>
    <w:p w:rsidR="00DD2FD8" w:rsidRPr="00F2061E" w:rsidRDefault="00DD2FD8" w:rsidP="00DD2FD8">
      <w:pPr>
        <w:rPr>
          <w:lang w:val="en-AU"/>
        </w:rPr>
      </w:pPr>
      <w:r w:rsidRPr="00F2061E">
        <w:rPr>
          <w:lang w:val="en-AU"/>
        </w:rPr>
        <w:t>The agenda for this meeting is as follows:</w:t>
      </w:r>
    </w:p>
    <w:p w:rsidR="00DD2FD8" w:rsidRPr="00F2061E" w:rsidRDefault="00DD2FD8" w:rsidP="00DD2FD8">
      <w:pPr>
        <w:rPr>
          <w:lang w:val="en-AU"/>
        </w:rPr>
      </w:pP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>Introduction to SSW</w:t>
      </w: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 xml:space="preserve">Q&amp;A around your </w:t>
      </w:r>
      <w:r w:rsidR="00F2061E">
        <w:rPr>
          <w:lang w:val="en-AU"/>
        </w:rPr>
        <w:t>business needs and requirements</w:t>
      </w: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>SSW to answer your team</w:t>
      </w:r>
      <w:r w:rsidR="00940C6B" w:rsidRPr="00F2061E">
        <w:rPr>
          <w:lang w:val="en-AU"/>
        </w:rPr>
        <w:t>’</w:t>
      </w:r>
      <w:r w:rsidRPr="00F2061E">
        <w:rPr>
          <w:lang w:val="en-AU"/>
        </w:rPr>
        <w:t>s questions</w:t>
      </w:r>
    </w:p>
    <w:p w:rsidR="00DD2FD8" w:rsidRPr="00F90617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90617">
        <w:rPr>
          <w:lang w:val="en-AU"/>
        </w:rPr>
        <w:t>Agreement on the next steps to finding a solution</w:t>
      </w:r>
    </w:p>
    <w:p w:rsidR="00DD2FD8" w:rsidRPr="00F90617" w:rsidRDefault="00DD2FD8" w:rsidP="00DD2FD8">
      <w:pPr>
        <w:rPr>
          <w:lang w:val="en-AU"/>
        </w:rPr>
      </w:pPr>
    </w:p>
    <w:p w:rsidR="00DD2FD8" w:rsidRPr="00F90617" w:rsidRDefault="00DD2FD8" w:rsidP="00DD2FD8">
      <w:pPr>
        <w:pStyle w:val="Heading3"/>
        <w:rPr>
          <w:lang w:val="en-AU"/>
        </w:rPr>
      </w:pPr>
      <w:r w:rsidRPr="00F90617">
        <w:rPr>
          <w:lang w:val="en-AU"/>
        </w:rPr>
        <w:t>Preparation</w:t>
      </w:r>
    </w:p>
    <w:p w:rsidR="00DD2FD8" w:rsidRPr="00F90617" w:rsidRDefault="00DD2FD8" w:rsidP="00DD2FD8">
      <w:pPr>
        <w:rPr>
          <w:lang w:val="en-AU"/>
        </w:rPr>
      </w:pPr>
      <w:r w:rsidRPr="00F90617">
        <w:rPr>
          <w:lang w:val="en-AU"/>
        </w:rPr>
        <w:t>In preparation for this meeting I would suggest you:</w:t>
      </w:r>
    </w:p>
    <w:p w:rsidR="00DD2FD8" w:rsidRPr="00F90617" w:rsidRDefault="00DD2FD8" w:rsidP="00DD2FD8">
      <w:pPr>
        <w:rPr>
          <w:lang w:val="en-AU"/>
        </w:rPr>
      </w:pP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 xml:space="preserve">Invite </w:t>
      </w:r>
      <w:r w:rsidR="00940C6B" w:rsidRPr="00F2061E">
        <w:rPr>
          <w:lang w:val="en-AU"/>
        </w:rPr>
        <w:t>any other</w:t>
      </w:r>
      <w:r w:rsidRPr="00F2061E">
        <w:rPr>
          <w:lang w:val="en-AU"/>
        </w:rPr>
        <w:t xml:space="preserve"> stakeholders and decision makers</w:t>
      </w: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>Document any questions you may have regarding the project</w:t>
      </w:r>
    </w:p>
    <w:p w:rsidR="00DD2FD8" w:rsidRPr="00F2061E" w:rsidRDefault="00DD2FD8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r w:rsidRPr="00F2061E">
        <w:rPr>
          <w:lang w:val="en-AU"/>
        </w:rPr>
        <w:t>Create a 1</w:t>
      </w:r>
      <w:r w:rsidRPr="00F2061E">
        <w:rPr>
          <w:vertAlign w:val="superscript"/>
          <w:lang w:val="en-AU"/>
        </w:rPr>
        <w:t>st</w:t>
      </w:r>
      <w:r w:rsidRPr="00F2061E">
        <w:rPr>
          <w:lang w:val="en-AU"/>
        </w:rPr>
        <w:t xml:space="preserve"> draft (overview) of your business requirements and needs if you have </w:t>
      </w:r>
      <w:r w:rsidR="00F2061E" w:rsidRPr="00F2061E">
        <w:rPr>
          <w:lang w:val="en-AU"/>
        </w:rPr>
        <w:t xml:space="preserve"> </w:t>
      </w:r>
      <w:r w:rsidRPr="00F2061E">
        <w:rPr>
          <w:lang w:val="en-AU"/>
        </w:rPr>
        <w:t>not  already done so</w:t>
      </w:r>
    </w:p>
    <w:p w:rsidR="00DD2FD8" w:rsidRPr="00F90617" w:rsidRDefault="00DD2FD8" w:rsidP="00DD2FD8">
      <w:pPr>
        <w:rPr>
          <w:lang w:val="en-AU"/>
        </w:rPr>
      </w:pPr>
    </w:p>
    <w:p w:rsidR="00DD2FD8" w:rsidRPr="00F90617" w:rsidRDefault="00DD2FD8" w:rsidP="00DD2FD8">
      <w:pPr>
        <w:pStyle w:val="Heading3"/>
        <w:rPr>
          <w:lang w:val="en-AU"/>
        </w:rPr>
      </w:pPr>
      <w:r w:rsidRPr="00F90617">
        <w:rPr>
          <w:lang w:val="en-AU"/>
        </w:rPr>
        <w:t>About us</w:t>
      </w:r>
    </w:p>
    <w:p w:rsidR="00DD2FD8" w:rsidRDefault="00DD2FD8" w:rsidP="00DD2FD8">
      <w:pPr>
        <w:rPr>
          <w:lang w:val="en-AU"/>
        </w:rPr>
      </w:pPr>
      <w:r>
        <w:rPr>
          <w:lang w:val="en-AU"/>
        </w:rPr>
        <w:t>Here is some more information about SSW that you may find useful:</w:t>
      </w:r>
    </w:p>
    <w:p w:rsidR="00DD2FD8" w:rsidRDefault="002B34C9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hyperlink r:id="rId13" w:history="1">
        <w:r w:rsidR="00DD2FD8" w:rsidRPr="007431FA">
          <w:rPr>
            <w:rStyle w:val="Hyperlink"/>
            <w:lang w:val="en-AU"/>
          </w:rPr>
          <w:t>http://www.ssw.com.au/ssw/Consulting/Default.aspx</w:t>
        </w:r>
      </w:hyperlink>
    </w:p>
    <w:p w:rsidR="00DD2FD8" w:rsidRDefault="002B34C9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hyperlink r:id="rId14" w:history="1">
        <w:r w:rsidR="00DD2FD8" w:rsidRPr="007431FA">
          <w:rPr>
            <w:rStyle w:val="Hyperlink"/>
            <w:lang w:val="en-AU"/>
          </w:rPr>
          <w:t>http://www.ssw.com.au/ssw/company/</w:t>
        </w:r>
      </w:hyperlink>
    </w:p>
    <w:p w:rsidR="00DD2FD8" w:rsidRPr="00495161" w:rsidRDefault="002B34C9" w:rsidP="00DD2FD8">
      <w:pPr>
        <w:pStyle w:val="ListParagraph"/>
        <w:numPr>
          <w:ilvl w:val="0"/>
          <w:numId w:val="49"/>
        </w:numPr>
        <w:contextualSpacing w:val="0"/>
        <w:rPr>
          <w:lang w:val="en-AU"/>
        </w:rPr>
      </w:pPr>
      <w:hyperlink r:id="rId15" w:history="1">
        <w:r w:rsidR="00DD2FD8" w:rsidRPr="007431FA">
          <w:rPr>
            <w:rStyle w:val="Hyperlink"/>
            <w:lang w:val="en-AU"/>
          </w:rPr>
          <w:t>http://rules.ssw.com.au</w:t>
        </w:r>
      </w:hyperlink>
      <w:r w:rsidR="00DD2FD8">
        <w:rPr>
          <w:lang w:val="en-AU"/>
        </w:rPr>
        <w:t xml:space="preserve">  </w:t>
      </w:r>
    </w:p>
    <w:p w:rsidR="00DD2FD8" w:rsidRDefault="00DD2FD8" w:rsidP="00DD2FD8">
      <w:pPr>
        <w:rPr>
          <w:lang w:val="en-AU"/>
        </w:rPr>
      </w:pPr>
    </w:p>
    <w:sectPr w:rsidR="00DD2FD8" w:rsidSect="00B312B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440" w:right="1440" w:bottom="1440" w:left="1440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473" w:rsidRDefault="003F3473">
      <w:r>
        <w:separator/>
      </w:r>
    </w:p>
    <w:p w:rsidR="003F3473" w:rsidRDefault="003F3473"/>
  </w:endnote>
  <w:endnote w:type="continuationSeparator" w:id="0">
    <w:p w:rsidR="003F3473" w:rsidRDefault="003F3473">
      <w:r>
        <w:continuationSeparator/>
      </w:r>
    </w:p>
    <w:p w:rsidR="003F3473" w:rsidRDefault="003F34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0743B5-9529-4FF3-AC30-67210871B6E3}"/>
    <w:embedItalic r:id="rId2" w:fontKey="{CD8CB5D7-4FAF-4DC6-BE14-917E7142CB81}"/>
  </w:font>
  <w:font w:name="Open Sans Light">
    <w:altName w:val="Segoe UI Semilight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BA7A5D-00B8-4FE1-B271-04230A58DA33}"/>
    <w:embedBold r:id="rId4" w:fontKey="{73D7A808-C9A1-4B80-ADAE-677B7F16D9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5" w:fontKey="{B9F0FA78-9D7C-4102-8ED6-D33B00A6E9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8F89E21-B75D-4C4B-BE0B-DA6F5605CF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A68" w:rsidRPr="00BE15A5" w:rsidRDefault="00F2061E" w:rsidP="00F2061E">
    <w:pPr>
      <w:pStyle w:val="Footer"/>
      <w:tabs>
        <w:tab w:val="clear" w:pos="4320"/>
        <w:tab w:val="clear" w:pos="8640"/>
        <w:tab w:val="center" w:pos="4513"/>
        <w:tab w:val="right" w:pos="9027"/>
      </w:tabs>
      <w:spacing w:before="120" w:line="240" w:lineRule="auto"/>
      <w:jc w:val="left"/>
      <w:rPr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2052" type="#_x0000_t75" style="position:absolute;margin-left:290.15pt;margin-top:0;width:341.35pt;height:160.8pt;z-index:-5;visibility:visible;mso-position-horizontal:right;mso-position-horizontal-relative:page;mso-position-vertical:bottom;mso-position-vertical-relative:pag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">
          <v:imagedata r:id="rId1" o:title="" croptop="-2233f" cropleft="-1795f"/>
          <w10:wrap anchorx="page" anchory="page"/>
          <w10:anchorlock/>
        </v:shape>
      </w:pict>
    </w:r>
    <w:r w:rsidR="00BE15A5">
      <w:rPr>
        <w:noProof/>
        <w:szCs w:val="16"/>
        <w:lang w:eastAsia="en-AU"/>
      </w:rPr>
      <w:t xml:space="preserve"> </w:t>
    </w:r>
    <w:r w:rsidR="00156BCC" w:rsidRPr="00156BCC">
      <w:rPr>
        <w:szCs w:val="16"/>
      </w:rPr>
      <w:t>©SSW Enterprise Software Development</w:t>
    </w:r>
    <w:r w:rsidRPr="007C0632">
      <w:rPr>
        <w:szCs w:val="16"/>
      </w:rPr>
      <w:tab/>
    </w:r>
    <w:r w:rsidR="00DD776E" w:rsidRPr="007C0632">
      <w:rPr>
        <w:szCs w:val="16"/>
      </w:rPr>
      <w:t xml:space="preserve"> </w:t>
    </w:r>
    <w:r w:rsidRPr="00156BCC">
      <w:rPr>
        <w:szCs w:val="16"/>
      </w:rPr>
      <w:tab/>
    </w:r>
    <w:r w:rsidR="00156BCC" w:rsidRPr="00156BCC">
      <w:rPr>
        <w:szCs w:val="16"/>
      </w:rPr>
      <w:fldChar w:fldCharType="begin"/>
    </w:r>
    <w:r w:rsidR="00156BCC" w:rsidRPr="00156BCC">
      <w:rPr>
        <w:szCs w:val="16"/>
      </w:rPr>
      <w:instrText xml:space="preserve"> PAGE   \* MERGEFORMAT </w:instrText>
    </w:r>
    <w:r w:rsidR="00156BCC" w:rsidRPr="00156BCC">
      <w:rPr>
        <w:szCs w:val="16"/>
      </w:rPr>
      <w:fldChar w:fldCharType="separate"/>
    </w:r>
    <w:r w:rsidR="00940C6B">
      <w:rPr>
        <w:noProof/>
        <w:szCs w:val="16"/>
      </w:rPr>
      <w:t>1</w:t>
    </w:r>
    <w:r w:rsidR="00156BCC" w:rsidRPr="00156BCC">
      <w:rPr>
        <w:noProof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239" w:rsidRPr="00AB3239" w:rsidRDefault="00AB3239" w:rsidP="00AB3239">
    <w:pPr>
      <w:pStyle w:val="NoSpacing"/>
    </w:pPr>
  </w:p>
  <w:p w:rsidR="00104A68" w:rsidRPr="00F2061E" w:rsidRDefault="0017330C" w:rsidP="00F2061E">
    <w:pPr>
      <w:pStyle w:val="Footer"/>
      <w:tabs>
        <w:tab w:val="clear" w:pos="4320"/>
        <w:tab w:val="clear" w:pos="8640"/>
        <w:tab w:val="center" w:pos="4513"/>
        <w:tab w:val="right" w:pos="9027"/>
      </w:tabs>
      <w:spacing w:before="120"/>
      <w:rPr>
        <w:noProof/>
        <w:color w:val="595959"/>
        <w:sz w:val="14"/>
        <w:szCs w:val="14"/>
        <w:lang w:eastAsia="en-AU"/>
      </w:rPr>
    </w:pPr>
    <w:r w:rsidRPr="00F2061E">
      <w:rPr>
        <w:color w:val="595959"/>
        <w:sz w:val="14"/>
        <w:szCs w:val="14"/>
      </w:rPr>
      <w:t xml:space="preserve">Last saved </w:t>
    </w:r>
    <w:r w:rsidRPr="00F2061E">
      <w:rPr>
        <w:color w:val="595959"/>
        <w:sz w:val="14"/>
        <w:szCs w:val="14"/>
      </w:rPr>
      <w:fldChar w:fldCharType="begin"/>
    </w:r>
    <w:r w:rsidRPr="00F2061E">
      <w:rPr>
        <w:color w:val="595959"/>
        <w:sz w:val="14"/>
        <w:szCs w:val="14"/>
      </w:rPr>
      <w:instrText xml:space="preserve"> SAVEDATE  \@ "d/MM/yyyy h:mm am/pm"  \* MERGEFORMAT </w:instrText>
    </w:r>
    <w:r w:rsidRPr="00F2061E">
      <w:rPr>
        <w:color w:val="595959"/>
        <w:sz w:val="14"/>
        <w:szCs w:val="14"/>
      </w:rPr>
      <w:fldChar w:fldCharType="separate"/>
    </w:r>
    <w:r w:rsidR="00404805">
      <w:rPr>
        <w:noProof/>
        <w:color w:val="595959"/>
        <w:sz w:val="14"/>
        <w:szCs w:val="14"/>
      </w:rPr>
      <w:t>12/07/2017 4:11 PM</w:t>
    </w:r>
    <w:r w:rsidRPr="00F2061E">
      <w:rPr>
        <w:color w:val="595959"/>
        <w:sz w:val="14"/>
        <w:szCs w:val="14"/>
      </w:rPr>
      <w:fldChar w:fldCharType="end"/>
    </w:r>
    <w:r w:rsidR="00F2061E" w:rsidRPr="003F3473">
      <w:rPr>
        <w:color w:val="595959"/>
        <w:sz w:val="14"/>
        <w:szCs w:val="14"/>
      </w:rPr>
      <w:tab/>
    </w:r>
    <w:r w:rsidR="00163C5E" w:rsidRPr="00F2061E">
      <w:rPr>
        <w:color w:val="595959"/>
        <w:sz w:val="14"/>
        <w:szCs w:val="14"/>
      </w:rPr>
      <w:fldChar w:fldCharType="begin"/>
    </w:r>
    <w:r w:rsidR="00163C5E" w:rsidRPr="00F2061E">
      <w:rPr>
        <w:color w:val="595959"/>
        <w:sz w:val="14"/>
        <w:szCs w:val="14"/>
      </w:rPr>
      <w:instrText xml:space="preserve"> FILENAME   \* MERGEFORMAT </w:instrText>
    </w:r>
    <w:r w:rsidR="00163C5E" w:rsidRPr="00F2061E">
      <w:rPr>
        <w:color w:val="595959"/>
        <w:sz w:val="14"/>
        <w:szCs w:val="14"/>
      </w:rPr>
      <w:fldChar w:fldCharType="separate"/>
    </w:r>
    <w:r w:rsidR="00940C6B" w:rsidRPr="00F2061E">
      <w:rPr>
        <w:noProof/>
        <w:color w:val="595959"/>
        <w:sz w:val="14"/>
        <w:szCs w:val="14"/>
      </w:rPr>
      <w:t>SSW.Sales01-PreInitialMeeting.docx</w:t>
    </w:r>
    <w:r w:rsidR="00163C5E" w:rsidRPr="00F2061E">
      <w:rPr>
        <w:color w:val="595959"/>
        <w:sz w:val="14"/>
        <w:szCs w:val="14"/>
      </w:rPr>
      <w:fldChar w:fldCharType="end"/>
    </w:r>
    <w:r w:rsidR="00F2061E" w:rsidRPr="003F3473">
      <w:rPr>
        <w:noProof/>
        <w:color w:val="595959"/>
        <w:sz w:val="14"/>
        <w:szCs w:val="14"/>
        <w:lang w:eastAsia="en-AU"/>
      </w:rPr>
      <w:tab/>
    </w:r>
    <w:r w:rsidR="007C0632" w:rsidRPr="00F2061E">
      <w:rPr>
        <w:noProof/>
        <w:color w:val="595959"/>
        <w:sz w:val="14"/>
        <w:szCs w:val="14"/>
        <w:lang w:eastAsia="en-AU"/>
      </w:rPr>
      <w:t xml:space="preserve"> </w:t>
    </w:r>
    <w:r w:rsidR="00163C5E" w:rsidRPr="00F2061E">
      <w:rPr>
        <w:bCs/>
        <w:noProof/>
        <w:color w:val="595959"/>
        <w:sz w:val="14"/>
        <w:szCs w:val="14"/>
      </w:rPr>
      <w:fldChar w:fldCharType="begin"/>
    </w:r>
    <w:r w:rsidR="00163C5E" w:rsidRPr="00F2061E">
      <w:rPr>
        <w:bCs/>
        <w:noProof/>
        <w:color w:val="595959"/>
        <w:sz w:val="14"/>
        <w:szCs w:val="14"/>
      </w:rPr>
      <w:instrText xml:space="preserve"> PAGE  \* Arabic  \* MERGEFORMAT </w:instrText>
    </w:r>
    <w:r w:rsidR="00163C5E" w:rsidRPr="00F2061E">
      <w:rPr>
        <w:bCs/>
        <w:noProof/>
        <w:color w:val="595959"/>
        <w:sz w:val="14"/>
        <w:szCs w:val="14"/>
      </w:rPr>
      <w:fldChar w:fldCharType="separate"/>
    </w:r>
    <w:r w:rsidR="00404805">
      <w:rPr>
        <w:bCs/>
        <w:noProof/>
        <w:color w:val="595959"/>
        <w:sz w:val="14"/>
        <w:szCs w:val="14"/>
      </w:rPr>
      <w:t>1</w:t>
    </w:r>
    <w:r w:rsidR="00163C5E" w:rsidRPr="00F2061E">
      <w:rPr>
        <w:bCs/>
        <w:noProof/>
        <w:color w:val="595959"/>
        <w:sz w:val="14"/>
        <w:szCs w:val="14"/>
      </w:rPr>
      <w:fldChar w:fldCharType="end"/>
    </w:r>
    <w:r w:rsidR="00163C5E" w:rsidRPr="00F2061E">
      <w:rPr>
        <w:noProof/>
        <w:color w:val="595959"/>
        <w:sz w:val="14"/>
        <w:szCs w:val="14"/>
      </w:rPr>
      <w:t xml:space="preserve"> of </w:t>
    </w:r>
    <w:r w:rsidR="00163C5E" w:rsidRPr="00F2061E">
      <w:rPr>
        <w:bCs/>
        <w:noProof/>
        <w:color w:val="595959"/>
        <w:sz w:val="14"/>
        <w:szCs w:val="14"/>
      </w:rPr>
      <w:fldChar w:fldCharType="begin"/>
    </w:r>
    <w:r w:rsidR="00163C5E" w:rsidRPr="00F2061E">
      <w:rPr>
        <w:bCs/>
        <w:noProof/>
        <w:color w:val="595959"/>
        <w:sz w:val="14"/>
        <w:szCs w:val="14"/>
      </w:rPr>
      <w:instrText xml:space="preserve"> NUMPAGES  \* Arabic  \* MERGEFORMAT </w:instrText>
    </w:r>
    <w:r w:rsidR="00163C5E" w:rsidRPr="00F2061E">
      <w:rPr>
        <w:bCs/>
        <w:noProof/>
        <w:color w:val="595959"/>
        <w:sz w:val="14"/>
        <w:szCs w:val="14"/>
      </w:rPr>
      <w:fldChar w:fldCharType="separate"/>
    </w:r>
    <w:r w:rsidR="00404805">
      <w:rPr>
        <w:bCs/>
        <w:noProof/>
        <w:color w:val="595959"/>
        <w:sz w:val="14"/>
        <w:szCs w:val="14"/>
      </w:rPr>
      <w:t>1</w:t>
    </w:r>
    <w:r w:rsidR="00163C5E" w:rsidRPr="00F2061E">
      <w:rPr>
        <w:bCs/>
        <w:noProof/>
        <w:color w:val="595959"/>
        <w:sz w:val="14"/>
        <w:szCs w:val="14"/>
      </w:rPr>
      <w:fldChar w:fldCharType="end"/>
    </w:r>
    <w:r w:rsidR="00F2061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51" type="#_x0000_t75" style="position:absolute;left:0;text-align:left;margin-left:234.5pt;margin-top:709.75pt;width:360.7pt;height:131.4pt;z-index:-2;visibility:visible;mso-position-horizontal-relative:page;mso-position-vertical-relative:page;mso-width-relative:margin;mso-height-relative:margin">
          <v:imagedata r:id="rId1" o:title="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239" w:rsidRPr="00AB3239" w:rsidRDefault="00AB3239" w:rsidP="00AB3239">
    <w:pPr>
      <w:pStyle w:val="NoSpacing"/>
    </w:pPr>
  </w:p>
  <w:p w:rsidR="00AB3239" w:rsidRPr="00AB3239" w:rsidRDefault="00AB3239" w:rsidP="00AB3239">
    <w:pPr>
      <w:pStyle w:val="NoSpacing"/>
    </w:pPr>
  </w:p>
  <w:p w:rsidR="000146C2" w:rsidRPr="00AB3239" w:rsidRDefault="00F2061E" w:rsidP="00F2061E">
    <w:pPr>
      <w:pStyle w:val="Footer"/>
      <w:tabs>
        <w:tab w:val="clear" w:pos="4320"/>
        <w:tab w:val="clear" w:pos="8640"/>
        <w:tab w:val="right" w:pos="9027"/>
      </w:tabs>
      <w:spacing w:before="120"/>
      <w:rPr>
        <w:noProof/>
        <w:szCs w:val="16"/>
        <w:lang w:eastAsia="en-AU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s2050" type="#_x0000_t75" style="position:absolute;left:0;text-align:left;margin-left:0;margin-top:18.45pt;width:74.25pt;height:39.65pt;z-index:5;visibility:visible;mso-position-horizontal-relative:page;mso-position-vertical-relative:page;mso-width-relative:margin;mso-height-relative:margin">
          <v:imagedata r:id="rId1" o:title=""/>
          <w10:wrap type="square" anchorx="page" anchory="page"/>
          <w10:anchorlock/>
        </v:shape>
      </w:pict>
    </w:r>
    <w:r w:rsidR="00163C5E" w:rsidRPr="00F2061E">
      <w:rPr>
        <w:color w:val="595959"/>
        <w:szCs w:val="16"/>
      </w:rPr>
      <w:t xml:space="preserve">Enterprise Software Development </w:t>
    </w:r>
    <w:r w:rsidRPr="00A563C0">
      <w:rPr>
        <w:szCs w:val="16"/>
      </w:rPr>
      <w:tab/>
    </w:r>
    <w:r w:rsidR="00A563C0" w:rsidRPr="00A563C0">
      <w:rPr>
        <w:szCs w:val="16"/>
      </w:rPr>
      <w:t xml:space="preserve"> </w:t>
    </w:r>
    <w:r w:rsidR="00DD2FD8" w:rsidRPr="00F2061E">
      <w:rPr>
        <w:color w:val="595959"/>
        <w:szCs w:val="16"/>
      </w:rPr>
      <w:t>Ulysses Maclaren www.ssw.com.au</w:t>
    </w:r>
    <w:r>
      <w:rPr>
        <w:noProof/>
      </w:rPr>
      <w:pict>
        <v:shape id="Picture 11" o:spid="_x0000_s2049" type="#_x0000_t75" style="position:absolute;left:0;text-align:left;margin-left:0;margin-top:422.7pt;width:600.2pt;height:418.45pt;z-index:-1;visibility:visible;mso-position-horizontal:left;mso-position-horizontal-relative:page;mso-position-vertical-relative:page;mso-width-relative:margin;mso-height-relative:margin">
          <v:imagedata r:id="rId2" o:title=""/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473" w:rsidRDefault="003F3473">
      <w:r>
        <w:separator/>
      </w:r>
    </w:p>
    <w:p w:rsidR="003F3473" w:rsidRDefault="003F3473"/>
  </w:footnote>
  <w:footnote w:type="continuationSeparator" w:id="0">
    <w:p w:rsidR="003F3473" w:rsidRDefault="003F3473">
      <w:r>
        <w:continuationSeparator/>
      </w:r>
    </w:p>
    <w:p w:rsidR="003F3473" w:rsidRDefault="003F34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632" w:rsidRDefault="00F206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5" type="#_x0000_t202" style="position:absolute;margin-left:134.7pt;margin-top:36.85pt;width:185.9pt;height:38.25pt;z-index:2;visibility:visible;mso-width-percent:400;mso-wrap-distance-top:3.6pt;mso-wrap-distance-bottom:3.6pt;mso-position-horizontal:right;mso-position-horizontal-relative:margin;mso-position-vertical-relative:page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" filled="f" stroked="f">
          <v:textbox inset="0,0,0,0">
            <w:txbxContent>
              <w:p w:rsidR="008504B0" w:rsidRPr="008504B0" w:rsidRDefault="008504B0" w:rsidP="008504B0">
                <w:pPr>
                  <w:spacing w:before="40" w:after="40"/>
                  <w:jc w:val="right"/>
                  <w:rPr>
                    <w:sz w:val="16"/>
                    <w:szCs w:val="16"/>
                  </w:rPr>
                </w:pPr>
                <w:r w:rsidRPr="008504B0">
                  <w:rPr>
                    <w:sz w:val="16"/>
                    <w:szCs w:val="16"/>
                  </w:rPr>
                  <w:t>www.ssw.com.au</w:t>
                </w:r>
              </w:p>
              <w:p w:rsidR="007C0632" w:rsidRPr="008504B0" w:rsidRDefault="007C0632" w:rsidP="008504B0">
                <w:pPr>
                  <w:spacing w:before="40" w:after="40"/>
                  <w:jc w:val="right"/>
                  <w:rPr>
                    <w:sz w:val="16"/>
                    <w:szCs w:val="16"/>
                  </w:rPr>
                </w:pPr>
                <w:r w:rsidRPr="008504B0">
                  <w:rPr>
                    <w:sz w:val="16"/>
                    <w:szCs w:val="16"/>
                  </w:rPr>
                  <w:t xml:space="preserve">info@ssw.com.au </w:t>
                </w:r>
              </w:p>
              <w:p w:rsidR="007C0632" w:rsidRPr="008504B0" w:rsidRDefault="007C0632" w:rsidP="008504B0">
                <w:pPr>
                  <w:spacing w:before="40" w:after="40"/>
                  <w:jc w:val="right"/>
                  <w:rPr>
                    <w:sz w:val="16"/>
                    <w:szCs w:val="16"/>
                  </w:rPr>
                </w:pPr>
                <w:r w:rsidRPr="008504B0">
                  <w:rPr>
                    <w:sz w:val="16"/>
                    <w:szCs w:val="16"/>
                  </w:rPr>
                  <w:t xml:space="preserve">Phone (+ 61) 2 9953 3000  </w:t>
                </w:r>
              </w:p>
            </w:txbxContent>
          </v:textbox>
          <w10:wrap type="square" anchorx="margin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4" type="#_x0000_t75" style="position:absolute;margin-left:68.05pt;margin-top:34pt;width:84.45pt;height:45.05pt;z-index:1;visibility:visible;mso-position-horizontal-relative:page;mso-position-vertical-relative:page;mso-width-relative:margin;mso-height-relative:margin">
          <v:imagedata r:id="rId1" o:title="SNAGHTML151e6df5"/>
          <w10:wrap type="square" anchorx="page" anchory="page"/>
        </v:shape>
      </w:pict>
    </w:r>
  </w:p>
  <w:p w:rsidR="00104A68" w:rsidRDefault="00104A6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205" w:rsidRPr="00F2061E" w:rsidRDefault="009F0205" w:rsidP="009F0205">
    <w:pPr>
      <w:spacing w:before="20" w:after="20" w:line="200" w:lineRule="exact"/>
      <w:jc w:val="right"/>
      <w:rPr>
        <w:color w:val="767171"/>
        <w:sz w:val="14"/>
        <w:szCs w:val="14"/>
      </w:rPr>
    </w:pPr>
    <w:r w:rsidRPr="00F2061E">
      <w:rPr>
        <w:color w:val="767171"/>
        <w:sz w:val="14"/>
        <w:szCs w:val="14"/>
      </w:rPr>
      <w:t>www.ssw.com.au</w:t>
    </w:r>
  </w:p>
  <w:p w:rsidR="00B312B9" w:rsidRPr="00F2061E" w:rsidRDefault="009F0205" w:rsidP="009F0205">
    <w:pPr>
      <w:spacing w:before="20" w:after="20" w:line="200" w:lineRule="exact"/>
      <w:jc w:val="right"/>
      <w:rPr>
        <w:color w:val="767171"/>
        <w:sz w:val="14"/>
        <w:szCs w:val="14"/>
      </w:rPr>
    </w:pPr>
    <w:r w:rsidRPr="00F2061E">
      <w:rPr>
        <w:color w:val="767171"/>
        <w:sz w:val="14"/>
        <w:szCs w:val="14"/>
      </w:rPr>
      <w:t>info@ssw.com.au</w:t>
    </w:r>
    <w:r w:rsidR="00F2061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3" type="#_x0000_t75" style="position:absolute;left:0;text-align:left;margin-left:0;margin-top:34pt;width:74.25pt;height:39.7pt;z-index:-4;visibility:visible;mso-position-horizontal:left;mso-position-horizontal-relative:text;mso-position-vertical-relative:page;mso-width-relative:margin;mso-height-relative:margin">
          <v:imagedata r:id="rId1" o:title=""/>
          <w10:wrap anchory="page"/>
          <w10:anchorlock/>
        </v:shape>
      </w:pict>
    </w:r>
  </w:p>
  <w:p w:rsidR="00B312B9" w:rsidRPr="00F2061E" w:rsidRDefault="009F0205" w:rsidP="009F0205">
    <w:pPr>
      <w:spacing w:before="20" w:after="20" w:line="200" w:lineRule="exact"/>
      <w:jc w:val="right"/>
      <w:rPr>
        <w:color w:val="767171"/>
        <w:sz w:val="14"/>
        <w:szCs w:val="14"/>
      </w:rPr>
    </w:pPr>
    <w:r w:rsidRPr="00F2061E">
      <w:rPr>
        <w:color w:val="767171"/>
        <w:sz w:val="14"/>
        <w:szCs w:val="14"/>
      </w:rPr>
      <w:t>Phone (+ 61) 2 9953 3000</w:t>
    </w:r>
  </w:p>
  <w:p w:rsidR="00B312B9" w:rsidRPr="00F2061E" w:rsidRDefault="00B312B9" w:rsidP="00B312B9">
    <w:pPr>
      <w:spacing w:before="20" w:after="20"/>
      <w:jc w:val="right"/>
      <w:rPr>
        <w:color w:val="767171"/>
        <w:sz w:val="14"/>
        <w:szCs w:val="14"/>
      </w:rPr>
    </w:pPr>
  </w:p>
  <w:p w:rsidR="00B312B9" w:rsidRPr="00F2061E" w:rsidRDefault="00B312B9" w:rsidP="00B312B9">
    <w:pPr>
      <w:spacing w:before="20" w:after="20"/>
      <w:jc w:val="right"/>
      <w:rPr>
        <w:color w:val="767171"/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0C" w:rsidRDefault="001733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4579"/>
    <w:multiLevelType w:val="hybridMultilevel"/>
    <w:tmpl w:val="DD3E18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D231F"/>
    <w:multiLevelType w:val="hybridMultilevel"/>
    <w:tmpl w:val="313298EE"/>
    <w:lvl w:ilvl="0" w:tplc="68AC2A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FE8B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D011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CFF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A7C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2B0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8EE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3A5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F8E9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76098C"/>
    <w:multiLevelType w:val="hybridMultilevel"/>
    <w:tmpl w:val="EE3631CE"/>
    <w:lvl w:ilvl="0" w:tplc="37342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E0799"/>
    <w:multiLevelType w:val="hybridMultilevel"/>
    <w:tmpl w:val="4DD2EA98"/>
    <w:lvl w:ilvl="0" w:tplc="5A8C0D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5ED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BA3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76E6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E82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4EB6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1A38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1C63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6CAE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1D259D"/>
    <w:multiLevelType w:val="multilevel"/>
    <w:tmpl w:val="45F4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C0F86"/>
    <w:multiLevelType w:val="hybridMultilevel"/>
    <w:tmpl w:val="50C4CE0E"/>
    <w:lvl w:ilvl="0" w:tplc="079664CC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A6F93"/>
    <w:multiLevelType w:val="multilevel"/>
    <w:tmpl w:val="3236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6067D3"/>
    <w:multiLevelType w:val="multilevel"/>
    <w:tmpl w:val="8A0A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AB1212"/>
    <w:multiLevelType w:val="hybridMultilevel"/>
    <w:tmpl w:val="FE46579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7F6DA4"/>
    <w:multiLevelType w:val="hybridMultilevel"/>
    <w:tmpl w:val="0C30C864"/>
    <w:lvl w:ilvl="0" w:tplc="D0480F5E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83393"/>
    <w:multiLevelType w:val="hybridMultilevel"/>
    <w:tmpl w:val="7CEAA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A09E9"/>
    <w:multiLevelType w:val="hybridMultilevel"/>
    <w:tmpl w:val="1096868A"/>
    <w:lvl w:ilvl="0" w:tplc="F0185A78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3B4DD9"/>
    <w:multiLevelType w:val="hybridMultilevel"/>
    <w:tmpl w:val="66AAE3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31148"/>
    <w:multiLevelType w:val="hybridMultilevel"/>
    <w:tmpl w:val="3A0088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76E58"/>
    <w:multiLevelType w:val="hybridMultilevel"/>
    <w:tmpl w:val="B5B0A4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20216"/>
    <w:multiLevelType w:val="hybridMultilevel"/>
    <w:tmpl w:val="8EA031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842E1"/>
    <w:multiLevelType w:val="hybridMultilevel"/>
    <w:tmpl w:val="CD8CEE4A"/>
    <w:lvl w:ilvl="0" w:tplc="366E9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C0AC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68C5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9E25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B6F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45E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044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6A6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C2BE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F020B2E"/>
    <w:multiLevelType w:val="hybridMultilevel"/>
    <w:tmpl w:val="DA661D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26535"/>
    <w:multiLevelType w:val="hybridMultilevel"/>
    <w:tmpl w:val="AF70ED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632CA"/>
    <w:multiLevelType w:val="hybridMultilevel"/>
    <w:tmpl w:val="6AAE0D40"/>
    <w:lvl w:ilvl="0" w:tplc="C37C12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3A70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CA0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96E8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284D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607E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F04A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82B5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6885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85C59FD"/>
    <w:multiLevelType w:val="hybridMultilevel"/>
    <w:tmpl w:val="FD8230D4"/>
    <w:lvl w:ilvl="0" w:tplc="D1FA19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C251B"/>
    <w:multiLevelType w:val="hybridMultilevel"/>
    <w:tmpl w:val="888C0938"/>
    <w:lvl w:ilvl="0" w:tplc="D9AC440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35AF5"/>
    <w:multiLevelType w:val="hybridMultilevel"/>
    <w:tmpl w:val="41466B90"/>
    <w:lvl w:ilvl="0" w:tplc="37342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651EF"/>
    <w:multiLevelType w:val="hybridMultilevel"/>
    <w:tmpl w:val="4F920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A62CC"/>
    <w:multiLevelType w:val="hybridMultilevel"/>
    <w:tmpl w:val="FADA0ACC"/>
    <w:lvl w:ilvl="0" w:tplc="37342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60FB4"/>
    <w:multiLevelType w:val="hybridMultilevel"/>
    <w:tmpl w:val="708C38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8816EF"/>
    <w:multiLevelType w:val="multilevel"/>
    <w:tmpl w:val="22BE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F4D0763"/>
    <w:multiLevelType w:val="hybridMultilevel"/>
    <w:tmpl w:val="290ABCA6"/>
    <w:lvl w:ilvl="0" w:tplc="D034D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41A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082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43D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2AF6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F6CA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B802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8642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8A07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3E95BAB"/>
    <w:multiLevelType w:val="hybridMultilevel"/>
    <w:tmpl w:val="B98A9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84815"/>
    <w:multiLevelType w:val="hybridMultilevel"/>
    <w:tmpl w:val="141CB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76FC4"/>
    <w:multiLevelType w:val="hybridMultilevel"/>
    <w:tmpl w:val="F1BA0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115D0"/>
    <w:multiLevelType w:val="hybridMultilevel"/>
    <w:tmpl w:val="0A0A80E6"/>
    <w:lvl w:ilvl="0" w:tplc="37342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567F3"/>
    <w:multiLevelType w:val="multilevel"/>
    <w:tmpl w:val="30E2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695290"/>
    <w:multiLevelType w:val="hybridMultilevel"/>
    <w:tmpl w:val="3E86F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BC4DE0"/>
    <w:multiLevelType w:val="multilevel"/>
    <w:tmpl w:val="6556E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32E88"/>
    <w:multiLevelType w:val="hybridMultilevel"/>
    <w:tmpl w:val="FDAAE5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E41525"/>
    <w:multiLevelType w:val="hybridMultilevel"/>
    <w:tmpl w:val="A3520474"/>
    <w:lvl w:ilvl="0" w:tplc="37342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D414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26DFE"/>
    <w:multiLevelType w:val="multilevel"/>
    <w:tmpl w:val="E848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CB4155"/>
    <w:multiLevelType w:val="hybridMultilevel"/>
    <w:tmpl w:val="26D63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951E4"/>
    <w:multiLevelType w:val="multilevel"/>
    <w:tmpl w:val="A322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2767C0"/>
    <w:multiLevelType w:val="multilevel"/>
    <w:tmpl w:val="1D10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070D1F"/>
    <w:multiLevelType w:val="hybridMultilevel"/>
    <w:tmpl w:val="3D44AB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7D3F37"/>
    <w:multiLevelType w:val="hybridMultilevel"/>
    <w:tmpl w:val="9664286C"/>
    <w:lvl w:ilvl="0" w:tplc="02B8BA96">
      <w:start w:val="4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6B6094"/>
    <w:multiLevelType w:val="hybridMultilevel"/>
    <w:tmpl w:val="03EE23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7B55FB"/>
    <w:multiLevelType w:val="multilevel"/>
    <w:tmpl w:val="731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B31038"/>
    <w:multiLevelType w:val="hybridMultilevel"/>
    <w:tmpl w:val="95541F68"/>
    <w:lvl w:ilvl="0" w:tplc="C3FAE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414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7465C"/>
    <w:multiLevelType w:val="hybridMultilevel"/>
    <w:tmpl w:val="FCBA348A"/>
    <w:lvl w:ilvl="0" w:tplc="1E9E026A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36AF"/>
    <w:multiLevelType w:val="hybridMultilevel"/>
    <w:tmpl w:val="233AF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7"/>
  </w:num>
  <w:num w:numId="3">
    <w:abstractNumId w:val="34"/>
  </w:num>
  <w:num w:numId="4">
    <w:abstractNumId w:val="26"/>
  </w:num>
  <w:num w:numId="5">
    <w:abstractNumId w:val="8"/>
  </w:num>
  <w:num w:numId="6">
    <w:abstractNumId w:val="27"/>
  </w:num>
  <w:num w:numId="7">
    <w:abstractNumId w:val="16"/>
  </w:num>
  <w:num w:numId="8">
    <w:abstractNumId w:val="19"/>
  </w:num>
  <w:num w:numId="9">
    <w:abstractNumId w:val="3"/>
  </w:num>
  <w:num w:numId="10">
    <w:abstractNumId w:val="1"/>
  </w:num>
  <w:num w:numId="11">
    <w:abstractNumId w:val="7"/>
  </w:num>
  <w:num w:numId="12">
    <w:abstractNumId w:val="6"/>
  </w:num>
  <w:num w:numId="13">
    <w:abstractNumId w:val="39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9"/>
  </w:num>
  <w:num w:numId="17">
    <w:abstractNumId w:val="21"/>
  </w:num>
  <w:num w:numId="18">
    <w:abstractNumId w:val="11"/>
  </w:num>
  <w:num w:numId="19">
    <w:abstractNumId w:val="0"/>
  </w:num>
  <w:num w:numId="20">
    <w:abstractNumId w:val="25"/>
  </w:num>
  <w:num w:numId="21">
    <w:abstractNumId w:val="28"/>
  </w:num>
  <w:num w:numId="22">
    <w:abstractNumId w:val="47"/>
  </w:num>
  <w:num w:numId="23">
    <w:abstractNumId w:val="12"/>
  </w:num>
  <w:num w:numId="24">
    <w:abstractNumId w:val="40"/>
  </w:num>
  <w:num w:numId="25">
    <w:abstractNumId w:val="32"/>
  </w:num>
  <w:num w:numId="26">
    <w:abstractNumId w:val="4"/>
  </w:num>
  <w:num w:numId="27">
    <w:abstractNumId w:val="44"/>
  </w:num>
  <w:num w:numId="28">
    <w:abstractNumId w:val="5"/>
  </w:num>
  <w:num w:numId="29">
    <w:abstractNumId w:val="13"/>
  </w:num>
  <w:num w:numId="30">
    <w:abstractNumId w:val="33"/>
  </w:num>
  <w:num w:numId="31">
    <w:abstractNumId w:val="29"/>
  </w:num>
  <w:num w:numId="32">
    <w:abstractNumId w:val="15"/>
  </w:num>
  <w:num w:numId="33">
    <w:abstractNumId w:val="17"/>
  </w:num>
  <w:num w:numId="34">
    <w:abstractNumId w:val="18"/>
  </w:num>
  <w:num w:numId="35">
    <w:abstractNumId w:val="23"/>
  </w:num>
  <w:num w:numId="36">
    <w:abstractNumId w:val="43"/>
  </w:num>
  <w:num w:numId="37">
    <w:abstractNumId w:val="14"/>
  </w:num>
  <w:num w:numId="38">
    <w:abstractNumId w:val="41"/>
  </w:num>
  <w:num w:numId="39">
    <w:abstractNumId w:val="10"/>
  </w:num>
  <w:num w:numId="40">
    <w:abstractNumId w:val="35"/>
  </w:num>
  <w:num w:numId="41">
    <w:abstractNumId w:val="36"/>
  </w:num>
  <w:num w:numId="42">
    <w:abstractNumId w:val="2"/>
  </w:num>
  <w:num w:numId="43">
    <w:abstractNumId w:val="30"/>
  </w:num>
  <w:num w:numId="44">
    <w:abstractNumId w:val="38"/>
  </w:num>
  <w:num w:numId="45">
    <w:abstractNumId w:val="22"/>
  </w:num>
  <w:num w:numId="46">
    <w:abstractNumId w:val="24"/>
  </w:num>
  <w:num w:numId="47">
    <w:abstractNumId w:val="31"/>
  </w:num>
  <w:num w:numId="48">
    <w:abstractNumId w:val="20"/>
  </w:num>
  <w:num w:numId="4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2FD8"/>
    <w:rsid w:val="0000011E"/>
    <w:rsid w:val="0000139B"/>
    <w:rsid w:val="00003EEF"/>
    <w:rsid w:val="000100D0"/>
    <w:rsid w:val="000146C2"/>
    <w:rsid w:val="00025D2F"/>
    <w:rsid w:val="00041C24"/>
    <w:rsid w:val="00052C07"/>
    <w:rsid w:val="00054147"/>
    <w:rsid w:val="00061919"/>
    <w:rsid w:val="0007345F"/>
    <w:rsid w:val="00080837"/>
    <w:rsid w:val="000874F2"/>
    <w:rsid w:val="00097044"/>
    <w:rsid w:val="000A06EF"/>
    <w:rsid w:val="000A1999"/>
    <w:rsid w:val="000B7DC2"/>
    <w:rsid w:val="000C3A10"/>
    <w:rsid w:val="000E534C"/>
    <w:rsid w:val="000E6B18"/>
    <w:rsid w:val="000F016D"/>
    <w:rsid w:val="000F2526"/>
    <w:rsid w:val="00104A68"/>
    <w:rsid w:val="00106060"/>
    <w:rsid w:val="00106350"/>
    <w:rsid w:val="00116723"/>
    <w:rsid w:val="00127335"/>
    <w:rsid w:val="0013619D"/>
    <w:rsid w:val="00136CD8"/>
    <w:rsid w:val="00141CFA"/>
    <w:rsid w:val="00142408"/>
    <w:rsid w:val="00147A49"/>
    <w:rsid w:val="0015209A"/>
    <w:rsid w:val="00156BCC"/>
    <w:rsid w:val="00160C14"/>
    <w:rsid w:val="00163C5E"/>
    <w:rsid w:val="0016548E"/>
    <w:rsid w:val="00167C3D"/>
    <w:rsid w:val="001705DC"/>
    <w:rsid w:val="0017330C"/>
    <w:rsid w:val="001764F6"/>
    <w:rsid w:val="00176774"/>
    <w:rsid w:val="00180154"/>
    <w:rsid w:val="0018214A"/>
    <w:rsid w:val="001837A6"/>
    <w:rsid w:val="00183AF3"/>
    <w:rsid w:val="001959DB"/>
    <w:rsid w:val="001A6C0B"/>
    <w:rsid w:val="001C2B40"/>
    <w:rsid w:val="001E3B1E"/>
    <w:rsid w:val="001F2580"/>
    <w:rsid w:val="00211A84"/>
    <w:rsid w:val="00212456"/>
    <w:rsid w:val="00220696"/>
    <w:rsid w:val="00226387"/>
    <w:rsid w:val="00230248"/>
    <w:rsid w:val="00251821"/>
    <w:rsid w:val="00263102"/>
    <w:rsid w:val="00263921"/>
    <w:rsid w:val="00264963"/>
    <w:rsid w:val="002662E2"/>
    <w:rsid w:val="002723F8"/>
    <w:rsid w:val="00285550"/>
    <w:rsid w:val="00293F58"/>
    <w:rsid w:val="002A06A8"/>
    <w:rsid w:val="002A13E8"/>
    <w:rsid w:val="002A335B"/>
    <w:rsid w:val="002B34C9"/>
    <w:rsid w:val="002C1C42"/>
    <w:rsid w:val="002C5A31"/>
    <w:rsid w:val="002D04A0"/>
    <w:rsid w:val="002D32C4"/>
    <w:rsid w:val="002D63C2"/>
    <w:rsid w:val="002E0B2B"/>
    <w:rsid w:val="002E0C3E"/>
    <w:rsid w:val="002E1237"/>
    <w:rsid w:val="002F1326"/>
    <w:rsid w:val="002F3F84"/>
    <w:rsid w:val="0031773A"/>
    <w:rsid w:val="00317D35"/>
    <w:rsid w:val="00334F82"/>
    <w:rsid w:val="00341463"/>
    <w:rsid w:val="00344BFD"/>
    <w:rsid w:val="0036041E"/>
    <w:rsid w:val="0036464B"/>
    <w:rsid w:val="00365B05"/>
    <w:rsid w:val="003807DF"/>
    <w:rsid w:val="003870FC"/>
    <w:rsid w:val="00396770"/>
    <w:rsid w:val="003A280F"/>
    <w:rsid w:val="003A3D7E"/>
    <w:rsid w:val="003B0429"/>
    <w:rsid w:val="003B100D"/>
    <w:rsid w:val="003B19ED"/>
    <w:rsid w:val="003B29BF"/>
    <w:rsid w:val="003B3190"/>
    <w:rsid w:val="003D2437"/>
    <w:rsid w:val="003D3AD9"/>
    <w:rsid w:val="003D549B"/>
    <w:rsid w:val="003F3473"/>
    <w:rsid w:val="00401B3A"/>
    <w:rsid w:val="00404805"/>
    <w:rsid w:val="004209D1"/>
    <w:rsid w:val="0042534C"/>
    <w:rsid w:val="004310BB"/>
    <w:rsid w:val="00447DE7"/>
    <w:rsid w:val="00454066"/>
    <w:rsid w:val="00455B8B"/>
    <w:rsid w:val="00466A32"/>
    <w:rsid w:val="00471C21"/>
    <w:rsid w:val="00473663"/>
    <w:rsid w:val="00474D11"/>
    <w:rsid w:val="00485292"/>
    <w:rsid w:val="004917DF"/>
    <w:rsid w:val="004A0672"/>
    <w:rsid w:val="004A16E6"/>
    <w:rsid w:val="004A20BE"/>
    <w:rsid w:val="004B317D"/>
    <w:rsid w:val="004C182A"/>
    <w:rsid w:val="004C1888"/>
    <w:rsid w:val="004C3828"/>
    <w:rsid w:val="004D51D1"/>
    <w:rsid w:val="004D6912"/>
    <w:rsid w:val="004F044C"/>
    <w:rsid w:val="0050223E"/>
    <w:rsid w:val="00510A4E"/>
    <w:rsid w:val="00523D05"/>
    <w:rsid w:val="00537EAD"/>
    <w:rsid w:val="00543A44"/>
    <w:rsid w:val="00545542"/>
    <w:rsid w:val="00546DEC"/>
    <w:rsid w:val="00573522"/>
    <w:rsid w:val="0058064B"/>
    <w:rsid w:val="00582EEC"/>
    <w:rsid w:val="00587D13"/>
    <w:rsid w:val="005A085F"/>
    <w:rsid w:val="005A335F"/>
    <w:rsid w:val="005E7B77"/>
    <w:rsid w:val="00603F32"/>
    <w:rsid w:val="00604338"/>
    <w:rsid w:val="006061A5"/>
    <w:rsid w:val="00607483"/>
    <w:rsid w:val="0061175B"/>
    <w:rsid w:val="00611D6F"/>
    <w:rsid w:val="00625588"/>
    <w:rsid w:val="006255BC"/>
    <w:rsid w:val="006309E7"/>
    <w:rsid w:val="00635968"/>
    <w:rsid w:val="006434B4"/>
    <w:rsid w:val="00650D43"/>
    <w:rsid w:val="006515BB"/>
    <w:rsid w:val="00655B3A"/>
    <w:rsid w:val="00656B74"/>
    <w:rsid w:val="00677567"/>
    <w:rsid w:val="00683E94"/>
    <w:rsid w:val="006855C4"/>
    <w:rsid w:val="006937CE"/>
    <w:rsid w:val="00695BB1"/>
    <w:rsid w:val="00697567"/>
    <w:rsid w:val="006A1327"/>
    <w:rsid w:val="006B7E18"/>
    <w:rsid w:val="006C3EA0"/>
    <w:rsid w:val="006C75AD"/>
    <w:rsid w:val="006E20E4"/>
    <w:rsid w:val="006E725B"/>
    <w:rsid w:val="007129FC"/>
    <w:rsid w:val="00726393"/>
    <w:rsid w:val="00727313"/>
    <w:rsid w:val="0073506B"/>
    <w:rsid w:val="00742ABE"/>
    <w:rsid w:val="00746F43"/>
    <w:rsid w:val="00753888"/>
    <w:rsid w:val="00754A83"/>
    <w:rsid w:val="007603A0"/>
    <w:rsid w:val="007737A9"/>
    <w:rsid w:val="007756BB"/>
    <w:rsid w:val="0077745C"/>
    <w:rsid w:val="007A3676"/>
    <w:rsid w:val="007A7421"/>
    <w:rsid w:val="007B219D"/>
    <w:rsid w:val="007B2FBB"/>
    <w:rsid w:val="007B3880"/>
    <w:rsid w:val="007C0632"/>
    <w:rsid w:val="007C2290"/>
    <w:rsid w:val="007C4A31"/>
    <w:rsid w:val="007D001F"/>
    <w:rsid w:val="007E1D0E"/>
    <w:rsid w:val="007E2A8B"/>
    <w:rsid w:val="007F2DCB"/>
    <w:rsid w:val="007F31D4"/>
    <w:rsid w:val="00813640"/>
    <w:rsid w:val="008142C3"/>
    <w:rsid w:val="00821F27"/>
    <w:rsid w:val="008233E7"/>
    <w:rsid w:val="00833754"/>
    <w:rsid w:val="00844317"/>
    <w:rsid w:val="008504B0"/>
    <w:rsid w:val="008642AD"/>
    <w:rsid w:val="008729AF"/>
    <w:rsid w:val="00882D80"/>
    <w:rsid w:val="008854A2"/>
    <w:rsid w:val="00887BD8"/>
    <w:rsid w:val="008A5A7A"/>
    <w:rsid w:val="008E6EEB"/>
    <w:rsid w:val="008E71DD"/>
    <w:rsid w:val="00901480"/>
    <w:rsid w:val="00907BF4"/>
    <w:rsid w:val="00913ABB"/>
    <w:rsid w:val="00915043"/>
    <w:rsid w:val="00916AC8"/>
    <w:rsid w:val="009344BC"/>
    <w:rsid w:val="0093613E"/>
    <w:rsid w:val="00940086"/>
    <w:rsid w:val="00940C6B"/>
    <w:rsid w:val="00941671"/>
    <w:rsid w:val="00943C6A"/>
    <w:rsid w:val="009614A3"/>
    <w:rsid w:val="00964FFD"/>
    <w:rsid w:val="00965A71"/>
    <w:rsid w:val="009A0FD3"/>
    <w:rsid w:val="009B5807"/>
    <w:rsid w:val="009C2F85"/>
    <w:rsid w:val="009E00F8"/>
    <w:rsid w:val="009E7C39"/>
    <w:rsid w:val="009F0205"/>
    <w:rsid w:val="009F2B0F"/>
    <w:rsid w:val="00A06141"/>
    <w:rsid w:val="00A0698D"/>
    <w:rsid w:val="00A1751F"/>
    <w:rsid w:val="00A30A6F"/>
    <w:rsid w:val="00A3349A"/>
    <w:rsid w:val="00A414A0"/>
    <w:rsid w:val="00A55066"/>
    <w:rsid w:val="00A563C0"/>
    <w:rsid w:val="00A603CC"/>
    <w:rsid w:val="00A61932"/>
    <w:rsid w:val="00A62C0B"/>
    <w:rsid w:val="00A83768"/>
    <w:rsid w:val="00AA703D"/>
    <w:rsid w:val="00AB215C"/>
    <w:rsid w:val="00AB2B88"/>
    <w:rsid w:val="00AB3239"/>
    <w:rsid w:val="00AB3C68"/>
    <w:rsid w:val="00AC1C90"/>
    <w:rsid w:val="00AC1FFB"/>
    <w:rsid w:val="00AC61FE"/>
    <w:rsid w:val="00AD03FE"/>
    <w:rsid w:val="00AD6A1C"/>
    <w:rsid w:val="00AE36E0"/>
    <w:rsid w:val="00AF1BDC"/>
    <w:rsid w:val="00AF6FAA"/>
    <w:rsid w:val="00B1023D"/>
    <w:rsid w:val="00B14243"/>
    <w:rsid w:val="00B1542F"/>
    <w:rsid w:val="00B16594"/>
    <w:rsid w:val="00B312B9"/>
    <w:rsid w:val="00B35384"/>
    <w:rsid w:val="00B405C6"/>
    <w:rsid w:val="00B40CD0"/>
    <w:rsid w:val="00B50180"/>
    <w:rsid w:val="00B57963"/>
    <w:rsid w:val="00B61998"/>
    <w:rsid w:val="00B62038"/>
    <w:rsid w:val="00B918B5"/>
    <w:rsid w:val="00BA6DCD"/>
    <w:rsid w:val="00BB23F5"/>
    <w:rsid w:val="00BC2242"/>
    <w:rsid w:val="00BE073C"/>
    <w:rsid w:val="00BE15A5"/>
    <w:rsid w:val="00BE6F38"/>
    <w:rsid w:val="00C2203F"/>
    <w:rsid w:val="00C230DD"/>
    <w:rsid w:val="00C31115"/>
    <w:rsid w:val="00C343DB"/>
    <w:rsid w:val="00C61CD0"/>
    <w:rsid w:val="00C628CE"/>
    <w:rsid w:val="00C80F6F"/>
    <w:rsid w:val="00C841F5"/>
    <w:rsid w:val="00C85C1C"/>
    <w:rsid w:val="00C86352"/>
    <w:rsid w:val="00C93E4C"/>
    <w:rsid w:val="00CA1E84"/>
    <w:rsid w:val="00CA5E24"/>
    <w:rsid w:val="00CD1C25"/>
    <w:rsid w:val="00CE1C4E"/>
    <w:rsid w:val="00CE758C"/>
    <w:rsid w:val="00CF3B64"/>
    <w:rsid w:val="00D048F7"/>
    <w:rsid w:val="00D059D6"/>
    <w:rsid w:val="00D10131"/>
    <w:rsid w:val="00D12506"/>
    <w:rsid w:val="00D14072"/>
    <w:rsid w:val="00D17671"/>
    <w:rsid w:val="00D21406"/>
    <w:rsid w:val="00D42B90"/>
    <w:rsid w:val="00D42D82"/>
    <w:rsid w:val="00D42EDE"/>
    <w:rsid w:val="00D44D14"/>
    <w:rsid w:val="00D45A6D"/>
    <w:rsid w:val="00D47CCB"/>
    <w:rsid w:val="00D5089F"/>
    <w:rsid w:val="00D726A5"/>
    <w:rsid w:val="00D730F6"/>
    <w:rsid w:val="00D7417F"/>
    <w:rsid w:val="00D74B81"/>
    <w:rsid w:val="00D775BB"/>
    <w:rsid w:val="00D8474B"/>
    <w:rsid w:val="00DA07FA"/>
    <w:rsid w:val="00DA550C"/>
    <w:rsid w:val="00DB0E09"/>
    <w:rsid w:val="00DB2462"/>
    <w:rsid w:val="00DC1778"/>
    <w:rsid w:val="00DC3394"/>
    <w:rsid w:val="00DD13DC"/>
    <w:rsid w:val="00DD2FD8"/>
    <w:rsid w:val="00DD3A96"/>
    <w:rsid w:val="00DD776E"/>
    <w:rsid w:val="00DF2430"/>
    <w:rsid w:val="00DF4D78"/>
    <w:rsid w:val="00E03497"/>
    <w:rsid w:val="00E04E20"/>
    <w:rsid w:val="00E06AB5"/>
    <w:rsid w:val="00E20388"/>
    <w:rsid w:val="00E26D71"/>
    <w:rsid w:val="00E33896"/>
    <w:rsid w:val="00E361FF"/>
    <w:rsid w:val="00E4399D"/>
    <w:rsid w:val="00E52BF1"/>
    <w:rsid w:val="00E563FB"/>
    <w:rsid w:val="00E56B9B"/>
    <w:rsid w:val="00E648CB"/>
    <w:rsid w:val="00E850BD"/>
    <w:rsid w:val="00E92DC0"/>
    <w:rsid w:val="00EA1CDE"/>
    <w:rsid w:val="00EC57BB"/>
    <w:rsid w:val="00ED4F16"/>
    <w:rsid w:val="00ED5D9D"/>
    <w:rsid w:val="00EE150B"/>
    <w:rsid w:val="00F02736"/>
    <w:rsid w:val="00F129EC"/>
    <w:rsid w:val="00F1489A"/>
    <w:rsid w:val="00F2061E"/>
    <w:rsid w:val="00F31216"/>
    <w:rsid w:val="00F6347B"/>
    <w:rsid w:val="00F65546"/>
    <w:rsid w:val="00F752CB"/>
    <w:rsid w:val="00F91A4D"/>
    <w:rsid w:val="00FB0AD4"/>
    <w:rsid w:val="00FB5677"/>
    <w:rsid w:val="00FC0CF1"/>
    <w:rsid w:val="00FD1774"/>
    <w:rsid w:val="00FD1E28"/>
    <w:rsid w:val="00FE2E12"/>
    <w:rsid w:val="00FE465F"/>
    <w:rsid w:val="00F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E2724D4C-8321-4F63-945E-3C777455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FD8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3D3AD9"/>
    <w:pPr>
      <w:keepNext/>
      <w:keepLines/>
      <w:spacing w:after="120"/>
      <w:outlineLvl w:val="0"/>
    </w:pPr>
    <w:rPr>
      <w:rFonts w:ascii="Open Sans Light" w:hAnsi="Open Sans Light"/>
      <w:sz w:val="56"/>
      <w:szCs w:val="40"/>
    </w:rPr>
  </w:style>
  <w:style w:type="paragraph" w:styleId="Heading2">
    <w:name w:val="heading 2"/>
    <w:basedOn w:val="Normal"/>
    <w:next w:val="Normal"/>
    <w:link w:val="Heading2Char"/>
    <w:autoRedefine/>
    <w:qFormat/>
    <w:rsid w:val="00C230DD"/>
    <w:pPr>
      <w:keepNext/>
      <w:spacing w:before="360" w:after="120"/>
      <w:outlineLvl w:val="1"/>
    </w:pPr>
    <w:rPr>
      <w:rFonts w:cs="Arial"/>
      <w:bCs/>
      <w:iCs/>
      <w:color w:val="CE4141"/>
      <w:position w:val="-2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833754"/>
    <w:pPr>
      <w:keepNext/>
      <w:keepLines/>
      <w:spacing w:before="240" w:after="120"/>
      <w:outlineLvl w:val="2"/>
    </w:pPr>
    <w:rPr>
      <w:rFonts w:ascii="Open Sans Light" w:hAnsi="Open Sans Light"/>
      <w:spacing w:val="-5"/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NotIncluded">
    <w:name w:val="Heading1NotIncluded"/>
    <w:basedOn w:val="Normal"/>
    <w:rsid w:val="002E0B2B"/>
  </w:style>
  <w:style w:type="character" w:styleId="Hyperlink">
    <w:name w:val="Hyperlink"/>
    <w:rsid w:val="008E6EEB"/>
    <w:rPr>
      <w:color w:val="0070C0"/>
      <w:szCs w:val="22"/>
      <w:u w:val="single"/>
    </w:rPr>
  </w:style>
  <w:style w:type="paragraph" w:customStyle="1" w:styleId="ProposalCoverPage">
    <w:name w:val="ProposalCoverPage"/>
    <w:basedOn w:val="Normal"/>
    <w:link w:val="ProposalCoverPageChar"/>
    <w:rsid w:val="000146C2"/>
    <w:pPr>
      <w:jc w:val="center"/>
    </w:pPr>
    <w:rPr>
      <w:rFonts w:ascii="Open Sans Light" w:hAnsi="Open Sans Light" w:cs="Arial"/>
      <w:sz w:val="36"/>
      <w:szCs w:val="36"/>
    </w:rPr>
  </w:style>
  <w:style w:type="table" w:styleId="TableGrid">
    <w:name w:val="Table Grid"/>
    <w:basedOn w:val="TableNormal"/>
    <w:rsid w:val="0036464B"/>
    <w:rPr>
      <w:rFonts w:ascii="Tahoma" w:hAnsi="Tahom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firstCol">
      <w:rPr>
        <w:rFonts w:ascii="Arial Unicode MS" w:hAnsi="Arial Unicode MS"/>
        <w:sz w:val="18"/>
      </w:rPr>
    </w:tblStylePr>
  </w:style>
  <w:style w:type="paragraph" w:styleId="Footer">
    <w:name w:val="footer"/>
    <w:basedOn w:val="Normal"/>
    <w:link w:val="FooterChar"/>
    <w:uiPriority w:val="99"/>
    <w:rsid w:val="00882D80"/>
    <w:pPr>
      <w:keepLines/>
      <w:tabs>
        <w:tab w:val="center" w:pos="4320"/>
        <w:tab w:val="right" w:pos="8640"/>
      </w:tabs>
      <w:spacing w:before="600" w:line="180" w:lineRule="atLeast"/>
      <w:jc w:val="both"/>
    </w:pPr>
    <w:rPr>
      <w:spacing w:val="-5"/>
      <w:sz w:val="16"/>
    </w:rPr>
  </w:style>
  <w:style w:type="character" w:styleId="FollowedHyperlink">
    <w:name w:val="FollowedHyperlink"/>
    <w:rsid w:val="002662E2"/>
    <w:rPr>
      <w:rFonts w:ascii="Tahoma" w:hAnsi="Tahoma"/>
      <w:color w:val="800080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rsid w:val="001F2580"/>
    <w:pPr>
      <w:tabs>
        <w:tab w:val="center" w:pos="4320"/>
        <w:tab w:val="right" w:pos="8640"/>
      </w:tabs>
    </w:pPr>
  </w:style>
  <w:style w:type="paragraph" w:customStyle="1" w:styleId="Code">
    <w:name w:val="Code"/>
    <w:basedOn w:val="Normal"/>
    <w:rsid w:val="00BE073C"/>
    <w:rPr>
      <w:rFonts w:ascii="Lucida Console" w:hAnsi="Lucida Console"/>
    </w:rPr>
  </w:style>
  <w:style w:type="table" w:customStyle="1" w:styleId="HeaderTable">
    <w:name w:val="HeaderTable"/>
    <w:basedOn w:val="TableNormal"/>
    <w:rsid w:val="00887BD8"/>
    <w:rPr>
      <w:rFonts w:ascii="Open Sans Light" w:hAnsi="Open Sans Light"/>
    </w:rPr>
    <w:tblPr>
      <w:tblStyleRowBandSize w:val="1"/>
      <w:tblBorders>
        <w:top w:val="single" w:sz="4" w:space="0" w:color="D0CECE"/>
        <w:left w:val="single" w:sz="4" w:space="0" w:color="D0CECE"/>
        <w:bottom w:val="single" w:sz="4" w:space="0" w:color="D0CECE"/>
        <w:right w:val="single" w:sz="4" w:space="0" w:color="D0CECE"/>
        <w:insideV w:val="single" w:sz="4" w:space="0" w:color="D0CECE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Open Sans" w:hAnsi="Open Sans"/>
        <w:b/>
        <w:caps/>
        <w:smallCaps w:val="0"/>
        <w:color w:val="595959"/>
        <w:sz w:val="20"/>
      </w:rPr>
      <w:tblPr/>
      <w:tcPr>
        <w:tcBorders>
          <w:bottom w:val="dotted" w:sz="4" w:space="0" w:color="CE4141"/>
        </w:tcBorders>
      </w:tcPr>
    </w:tblStylePr>
    <w:tblStylePr w:type="band1Horz">
      <w:tblPr/>
      <w:tcPr>
        <w:shd w:val="clear" w:color="auto" w:fill="E8E8E8"/>
      </w:tcPr>
    </w:tblStylePr>
  </w:style>
  <w:style w:type="paragraph" w:styleId="NormalWeb">
    <w:name w:val="Normal (Web)"/>
    <w:basedOn w:val="Normal"/>
    <w:uiPriority w:val="99"/>
    <w:rsid w:val="00B918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uiPriority w:val="22"/>
    <w:qFormat/>
    <w:rsid w:val="00821F27"/>
    <w:rPr>
      <w:b/>
      <w:bCs/>
      <w:caps/>
      <w:smallCaps w:val="0"/>
      <w:vanish w:val="0"/>
    </w:rPr>
  </w:style>
  <w:style w:type="paragraph" w:styleId="BalloonText">
    <w:name w:val="Balloon Text"/>
    <w:basedOn w:val="Normal"/>
    <w:semiHidden/>
    <w:rsid w:val="00CA1E84"/>
    <w:rPr>
      <w:rFonts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FE2E12"/>
    <w:pPr>
      <w:framePr w:wrap="notBeside" w:vAnchor="text" w:hAnchor="text" w:y="1"/>
      <w:numPr>
        <w:ilvl w:val="1"/>
      </w:numPr>
    </w:pPr>
    <w:rPr>
      <w:rFonts w:ascii="Open Sans Light" w:eastAsia="Times New Roman" w:hAnsi="Open Sans Light"/>
      <w:color w:val="5A5A5A"/>
    </w:rPr>
  </w:style>
  <w:style w:type="character" w:customStyle="1" w:styleId="SubtitleChar">
    <w:name w:val="Subtitle Char"/>
    <w:link w:val="Subtitle"/>
    <w:rsid w:val="00FE2E12"/>
    <w:rPr>
      <w:rFonts w:ascii="Open Sans Light" w:eastAsia="Times New Roman" w:hAnsi="Open Sans Light" w:cs="Times New Roman"/>
      <w:color w:val="5A5A5A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8E6EEB"/>
    <w:pPr>
      <w:pBdr>
        <w:bottom w:val="double" w:sz="4" w:space="1" w:color="CD4141"/>
      </w:pBdr>
      <w:contextualSpacing/>
    </w:pPr>
    <w:rPr>
      <w:rFonts w:ascii="Open Sans Light" w:eastAsia="Times New Roman" w:hAnsi="Open Sans Light"/>
      <w:spacing w:val="-10"/>
      <w:kern w:val="28"/>
      <w:sz w:val="72"/>
      <w:szCs w:val="56"/>
    </w:rPr>
  </w:style>
  <w:style w:type="character" w:customStyle="1" w:styleId="TitleChar">
    <w:name w:val="Title Char"/>
    <w:link w:val="Title"/>
    <w:rsid w:val="008E6EEB"/>
    <w:rPr>
      <w:rFonts w:ascii="Open Sans Light" w:eastAsia="Times New Roman" w:hAnsi="Open Sans Light" w:cs="Times New Roman"/>
      <w:spacing w:val="-10"/>
      <w:kern w:val="28"/>
      <w:sz w:val="72"/>
      <w:szCs w:val="56"/>
      <w:lang w:eastAsia="en-US"/>
    </w:rPr>
  </w:style>
  <w:style w:type="character" w:styleId="Emphasis">
    <w:name w:val="Emphasis"/>
    <w:uiPriority w:val="20"/>
    <w:qFormat/>
    <w:rsid w:val="00BC2242"/>
    <w:rPr>
      <w:i/>
      <w:iCs/>
      <w:color w:val="595959"/>
    </w:rPr>
  </w:style>
  <w:style w:type="character" w:customStyle="1" w:styleId="HeaderChar">
    <w:name w:val="Header Char"/>
    <w:link w:val="Header"/>
    <w:uiPriority w:val="99"/>
    <w:rsid w:val="00821F27"/>
    <w:rPr>
      <w:rFonts w:ascii="Tahoma" w:hAnsi="Tahoma"/>
      <w:sz w:val="22"/>
      <w:lang w:eastAsia="en-US"/>
    </w:rPr>
  </w:style>
  <w:style w:type="paragraph" w:styleId="NoSpacing">
    <w:name w:val="No Spacing"/>
    <w:link w:val="NoSpacingChar"/>
    <w:uiPriority w:val="1"/>
    <w:qFormat/>
    <w:rsid w:val="00F02736"/>
    <w:rPr>
      <w:rFonts w:ascii="Open Sans" w:hAnsi="Open Sans"/>
      <w:lang w:val="en-AU"/>
    </w:rPr>
  </w:style>
  <w:style w:type="character" w:styleId="SubtleEmphasis">
    <w:name w:val="Subtle Emphasis"/>
    <w:uiPriority w:val="19"/>
    <w:rsid w:val="00BC2242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38"/>
    <w:pPr>
      <w:pBdr>
        <w:top w:val="single" w:sz="4" w:space="10" w:color="CD4141"/>
        <w:bottom w:val="single" w:sz="4" w:space="10" w:color="CD414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link w:val="IntenseQuote"/>
    <w:uiPriority w:val="30"/>
    <w:rsid w:val="00B62038"/>
    <w:rPr>
      <w:rFonts w:ascii="Open Sans" w:hAnsi="Open Sans"/>
      <w:i/>
      <w:iCs/>
      <w:sz w:val="22"/>
      <w:lang w:eastAsia="en-US"/>
    </w:rPr>
  </w:style>
  <w:style w:type="character" w:styleId="SubtleReference">
    <w:name w:val="Subtle Reference"/>
    <w:uiPriority w:val="31"/>
    <w:qFormat/>
    <w:rsid w:val="007A3676"/>
    <w:rPr>
      <w:smallCaps/>
      <w:color w:val="5A5A5A"/>
    </w:rPr>
  </w:style>
  <w:style w:type="character" w:customStyle="1" w:styleId="FooterChar">
    <w:name w:val="Footer Char"/>
    <w:link w:val="Footer"/>
    <w:uiPriority w:val="99"/>
    <w:rsid w:val="006515BB"/>
    <w:rPr>
      <w:rFonts w:ascii="Open Sans" w:hAnsi="Open Sans"/>
      <w:spacing w:val="-5"/>
      <w:sz w:val="16"/>
      <w:lang w:eastAsia="en-US"/>
    </w:rPr>
  </w:style>
  <w:style w:type="paragraph" w:styleId="ListParagraph">
    <w:name w:val="List Paragraph"/>
    <w:basedOn w:val="Normal"/>
    <w:qFormat/>
    <w:rsid w:val="00D730F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01480"/>
  </w:style>
  <w:style w:type="character" w:customStyle="1" w:styleId="NoSpacingChar">
    <w:name w:val="No Spacing Char"/>
    <w:link w:val="NoSpacing"/>
    <w:uiPriority w:val="1"/>
    <w:rsid w:val="00F02736"/>
    <w:rPr>
      <w:rFonts w:ascii="Open Sans" w:hAnsi="Open Sans"/>
      <w:lang w:eastAsia="en-US"/>
    </w:rPr>
  </w:style>
  <w:style w:type="character" w:styleId="PlaceholderText">
    <w:name w:val="Placeholder Text"/>
    <w:uiPriority w:val="99"/>
    <w:semiHidden/>
    <w:rsid w:val="007C0632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146C2"/>
    <w:pPr>
      <w:spacing w:line="259" w:lineRule="auto"/>
      <w:outlineLvl w:val="9"/>
    </w:pPr>
    <w:rPr>
      <w:rFonts w:eastAsia="Times New Roman"/>
      <w:caps/>
      <w:color w:val="CD4141"/>
      <w:sz w:val="22"/>
      <w:szCs w:val="32"/>
    </w:rPr>
  </w:style>
  <w:style w:type="paragraph" w:styleId="TOC1">
    <w:name w:val="toc 1"/>
    <w:basedOn w:val="Normal"/>
    <w:next w:val="Normal"/>
    <w:autoRedefine/>
    <w:uiPriority w:val="39"/>
    <w:rsid w:val="002F3F84"/>
    <w:pPr>
      <w:tabs>
        <w:tab w:val="right" w:leader="dot" w:pos="9061"/>
      </w:tabs>
      <w:spacing w:after="100"/>
    </w:pPr>
    <w:rPr>
      <w:rFonts w:ascii="Open Sans Light" w:eastAsia="Times New Roman" w:hAnsi="Open Sans Light" w:cs="Open Sans"/>
      <w:b/>
      <w:noProof/>
    </w:rPr>
  </w:style>
  <w:style w:type="paragraph" w:styleId="TOC2">
    <w:name w:val="toc 2"/>
    <w:basedOn w:val="Normal"/>
    <w:next w:val="Normal"/>
    <w:autoRedefine/>
    <w:uiPriority w:val="39"/>
    <w:rsid w:val="0031773A"/>
    <w:pPr>
      <w:spacing w:after="100"/>
      <w:ind w:left="220"/>
    </w:pPr>
    <w:rPr>
      <w:rFonts w:ascii="Open Sans Light" w:hAnsi="Open Sans Light"/>
    </w:rPr>
  </w:style>
  <w:style w:type="paragraph" w:styleId="TOC3">
    <w:name w:val="toc 3"/>
    <w:basedOn w:val="Normal"/>
    <w:next w:val="Normal"/>
    <w:autoRedefine/>
    <w:uiPriority w:val="39"/>
    <w:rsid w:val="0031773A"/>
    <w:pPr>
      <w:spacing w:after="100"/>
      <w:ind w:left="440"/>
    </w:pPr>
    <w:rPr>
      <w:rFonts w:ascii="Open Sans Light" w:hAnsi="Open Sans Light"/>
      <w:i/>
      <w:color w:val="3B3838"/>
    </w:rPr>
  </w:style>
  <w:style w:type="paragraph" w:customStyle="1" w:styleId="StyleProposalCoverPageLeft">
    <w:name w:val="Style ProposalCoverPage + Left"/>
    <w:basedOn w:val="ProposalCoverPage"/>
    <w:rsid w:val="0018214A"/>
    <w:pPr>
      <w:jc w:val="left"/>
    </w:pPr>
    <w:rPr>
      <w:rFonts w:cs="Times New Roman"/>
      <w:caps/>
      <w:color w:val="767171"/>
      <w:sz w:val="22"/>
      <w:szCs w:val="20"/>
    </w:rPr>
  </w:style>
  <w:style w:type="paragraph" w:styleId="Caption">
    <w:name w:val="caption"/>
    <w:basedOn w:val="Normal"/>
    <w:next w:val="Normal"/>
    <w:unhideWhenUsed/>
    <w:qFormat/>
    <w:rsid w:val="00DD776E"/>
    <w:rPr>
      <w:i/>
      <w:iCs/>
      <w:color w:val="767171"/>
      <w:sz w:val="18"/>
      <w:szCs w:val="18"/>
    </w:rPr>
  </w:style>
  <w:style w:type="character" w:customStyle="1" w:styleId="Heading1Char">
    <w:name w:val="Heading 1 Char"/>
    <w:link w:val="Heading1"/>
    <w:rsid w:val="003D3AD9"/>
    <w:rPr>
      <w:rFonts w:ascii="Open Sans Light" w:hAnsi="Open Sans Light"/>
      <w:sz w:val="56"/>
      <w:szCs w:val="40"/>
      <w:lang w:eastAsia="en-US"/>
    </w:rPr>
  </w:style>
  <w:style w:type="paragraph" w:customStyle="1" w:styleId="Bullet">
    <w:name w:val="Bullet"/>
    <w:basedOn w:val="Normal"/>
    <w:rsid w:val="002E0B2B"/>
    <w:pPr>
      <w:numPr>
        <w:numId w:val="28"/>
      </w:numPr>
      <w:spacing w:before="100" w:after="100"/>
    </w:pPr>
  </w:style>
  <w:style w:type="paragraph" w:styleId="NormalIndent">
    <w:name w:val="Normal Indent"/>
    <w:basedOn w:val="Normal"/>
    <w:rsid w:val="002E0B2B"/>
    <w:pPr>
      <w:ind w:left="720"/>
    </w:pPr>
  </w:style>
  <w:style w:type="paragraph" w:customStyle="1" w:styleId="Default">
    <w:name w:val="Default"/>
    <w:rsid w:val="00DA55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table" w:customStyle="1" w:styleId="SSW">
    <w:name w:val="SSW"/>
    <w:basedOn w:val="TableNormal"/>
    <w:uiPriority w:val="99"/>
    <w:rsid w:val="008504B0"/>
    <w:rPr>
      <w:rFonts w:ascii="Open Sans" w:hAnsi="Open Sans"/>
      <w:sz w:val="24"/>
    </w:rPr>
    <w:tblPr/>
  </w:style>
  <w:style w:type="character" w:customStyle="1" w:styleId="ProposalCoverPageChar">
    <w:name w:val="ProposalCoverPage Char"/>
    <w:link w:val="ProposalCoverPage"/>
    <w:rsid w:val="004F044C"/>
    <w:rPr>
      <w:rFonts w:ascii="Open Sans Light" w:hAnsi="Open Sans Light" w:cs="Arial"/>
      <w:sz w:val="36"/>
      <w:szCs w:val="36"/>
      <w:lang w:eastAsia="en-US"/>
    </w:rPr>
  </w:style>
  <w:style w:type="paragraph" w:customStyle="1" w:styleId="Info">
    <w:name w:val="Info"/>
    <w:basedOn w:val="Normal"/>
    <w:link w:val="InfoChar"/>
    <w:rsid w:val="003A3D7E"/>
    <w:pPr>
      <w:spacing w:line="220" w:lineRule="atLeast"/>
    </w:pPr>
    <w:rPr>
      <w:rFonts w:ascii="Open Sans Light" w:hAnsi="Open Sans Light"/>
      <w:sz w:val="44"/>
      <w:szCs w:val="24"/>
    </w:rPr>
  </w:style>
  <w:style w:type="paragraph" w:customStyle="1" w:styleId="SubInfo">
    <w:name w:val="SubInfo"/>
    <w:basedOn w:val="Normal"/>
    <w:link w:val="SubInfoChar"/>
    <w:rsid w:val="003A3D7E"/>
    <w:pPr>
      <w:spacing w:line="220" w:lineRule="atLeast"/>
    </w:pPr>
    <w:rPr>
      <w:rFonts w:ascii="Open Sans Light" w:hAnsi="Open Sans Light"/>
      <w:sz w:val="28"/>
      <w:szCs w:val="28"/>
    </w:rPr>
  </w:style>
  <w:style w:type="character" w:customStyle="1" w:styleId="InfoChar">
    <w:name w:val="Info Char"/>
    <w:link w:val="Info"/>
    <w:rsid w:val="003A3D7E"/>
    <w:rPr>
      <w:rFonts w:ascii="Open Sans Light" w:hAnsi="Open Sans Light"/>
      <w:sz w:val="44"/>
      <w:szCs w:val="24"/>
      <w:lang w:eastAsia="en-US"/>
    </w:rPr>
  </w:style>
  <w:style w:type="character" w:customStyle="1" w:styleId="SubInfoChar">
    <w:name w:val="SubInfo Char"/>
    <w:link w:val="SubInfo"/>
    <w:rsid w:val="003A3D7E"/>
    <w:rPr>
      <w:rFonts w:ascii="Open Sans Light" w:hAnsi="Open Sans Light"/>
      <w:sz w:val="28"/>
      <w:szCs w:val="28"/>
      <w:lang w:eastAsia="en-US"/>
    </w:rPr>
  </w:style>
  <w:style w:type="paragraph" w:customStyle="1" w:styleId="CaseStudyNormal">
    <w:name w:val="CaseStudy Normal"/>
    <w:basedOn w:val="Normal"/>
    <w:link w:val="CaseStudyNormalChar"/>
    <w:rsid w:val="00546DEC"/>
    <w:pPr>
      <w:spacing w:line="220" w:lineRule="atLeast"/>
    </w:pPr>
    <w:rPr>
      <w:rFonts w:ascii="Calibri Light" w:hAnsi="Calibri Light"/>
    </w:rPr>
  </w:style>
  <w:style w:type="paragraph" w:customStyle="1" w:styleId="SmallNormal">
    <w:name w:val="Small Normal"/>
    <w:basedOn w:val="Normal"/>
    <w:link w:val="SmallNormalChar"/>
    <w:rsid w:val="00546DEC"/>
    <w:pPr>
      <w:spacing w:line="220" w:lineRule="atLeast"/>
    </w:pPr>
  </w:style>
  <w:style w:type="character" w:customStyle="1" w:styleId="CaseStudyNormalChar">
    <w:name w:val="CaseStudy Normal Char"/>
    <w:link w:val="CaseStudyNormal"/>
    <w:rsid w:val="00546DEC"/>
    <w:rPr>
      <w:rFonts w:ascii="Calibri Light" w:hAnsi="Calibri Light"/>
      <w:lang w:eastAsia="en-US"/>
    </w:rPr>
  </w:style>
  <w:style w:type="character" w:customStyle="1" w:styleId="SmallNormalChar">
    <w:name w:val="Small Normal Char"/>
    <w:link w:val="SmallNormal"/>
    <w:rsid w:val="00546DEC"/>
    <w:rPr>
      <w:rFonts w:ascii="Open Sans" w:hAnsi="Open Sans"/>
      <w:lang w:eastAsia="en-US"/>
    </w:rPr>
  </w:style>
  <w:style w:type="character" w:customStyle="1" w:styleId="Heading2Char">
    <w:name w:val="Heading 2 Char"/>
    <w:link w:val="Heading2"/>
    <w:rsid w:val="00C230DD"/>
    <w:rPr>
      <w:rFonts w:ascii="Open Sans" w:hAnsi="Open Sans" w:cs="Arial"/>
      <w:bCs/>
      <w:iCs/>
      <w:color w:val="CE4141"/>
      <w:position w:val="-2"/>
      <w:sz w:val="36"/>
      <w:szCs w:val="32"/>
      <w:lang w:eastAsia="en-US"/>
    </w:rPr>
  </w:style>
  <w:style w:type="character" w:customStyle="1" w:styleId="commentsbubble">
    <w:name w:val="commentsbubble"/>
    <w:basedOn w:val="DefaultParagraphFont"/>
    <w:rsid w:val="00F91A4D"/>
  </w:style>
  <w:style w:type="character" w:customStyle="1" w:styleId="daoinfoboxsupertitle">
    <w:name w:val="daoinfobox_supertitle"/>
    <w:basedOn w:val="DefaultParagraphFont"/>
    <w:rsid w:val="00F91A4D"/>
  </w:style>
  <w:style w:type="character" w:customStyle="1" w:styleId="mw-headline">
    <w:name w:val="mw-headline"/>
    <w:basedOn w:val="DefaultParagraphFont"/>
    <w:rsid w:val="00F91A4D"/>
  </w:style>
  <w:style w:type="character" w:customStyle="1" w:styleId="Heading3Char">
    <w:name w:val="Heading 3 Char"/>
    <w:link w:val="Heading3"/>
    <w:rsid w:val="00726393"/>
    <w:rPr>
      <w:rFonts w:ascii="Open Sans Light" w:hAnsi="Open Sans Light"/>
      <w:spacing w:val="-5"/>
      <w:kern w:val="28"/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9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2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3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6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3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15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1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74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0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2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7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7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ssw.com.au/ssw/Consulting/Default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rules.ssw.com.au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sw.com.au/ssw/company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2015-02-12T00:00:00</PublishDate>
  <Abstract/>
  <CompanyAddress>www.ssw.com.au</CompanyAddress>
  <CompanyPhone>Phone (+ 61) 2 9953 3000</CompanyPhone>
  <CompanyFax/>
  <CompanyEmail>info@ssw.com.au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FE1013327E3449BF9566E343FFAA1" ma:contentTypeVersion="2" ma:contentTypeDescription="Create a new document." ma:contentTypeScope="" ma:versionID="bb16468f3eca0812317b70486c8083e2">
  <xsd:schema xmlns:xsd="http://www.w3.org/2001/XMLSchema" xmlns:xs="http://www.w3.org/2001/XMLSchema" xmlns:p="http://schemas.microsoft.com/office/2006/metadata/properties" xmlns:ns2="b7f89264-0a68-447c-92c5-3912fcdf2a13" targetNamespace="http://schemas.microsoft.com/office/2006/metadata/properties" ma:root="true" ma:fieldsID="e20611ee0396f97d55d115b67cba798c" ns2:_="">
    <xsd:import namespace="b7f89264-0a68-447c-92c5-3912fcdf2a1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89264-0a68-447c-92c5-3912fcdf2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CACD33-C28E-4EB2-98A3-82A1F0579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89264-0a68-447c-92c5-3912fcdf2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FF8F89-093A-42A5-BF30-595CACA5212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24336DC-2BE4-4768-988C-5B028D0F154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EDDD5D-96D9-4D69-8E08-B908590E28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3A54F4E4-5218-45C5-808D-34653966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SSW.Sales01-PreInitialMeeting</vt:lpstr>
    </vt:vector>
  </TitlesOfParts>
  <Company/>
  <LinksUpToDate>false</LinksUpToDate>
  <CharactersWithSpaces>987</CharactersWithSpaces>
  <SharedDoc>false</SharedDoc>
  <HLinks>
    <vt:vector size="18" baseType="variant">
      <vt:variant>
        <vt:i4>131166</vt:i4>
      </vt:variant>
      <vt:variant>
        <vt:i4>6</vt:i4>
      </vt:variant>
      <vt:variant>
        <vt:i4>0</vt:i4>
      </vt:variant>
      <vt:variant>
        <vt:i4>5</vt:i4>
      </vt:variant>
      <vt:variant>
        <vt:lpwstr>http://rules.ssw.com.au/</vt:lpwstr>
      </vt:variant>
      <vt:variant>
        <vt:lpwstr/>
      </vt:variant>
      <vt:variant>
        <vt:i4>7143467</vt:i4>
      </vt:variant>
      <vt:variant>
        <vt:i4>3</vt:i4>
      </vt:variant>
      <vt:variant>
        <vt:i4>0</vt:i4>
      </vt:variant>
      <vt:variant>
        <vt:i4>5</vt:i4>
      </vt:variant>
      <vt:variant>
        <vt:lpwstr>http://www.ssw.com.au/ssw/company/</vt:lpwstr>
      </vt:variant>
      <vt:variant>
        <vt:lpwstr/>
      </vt:variant>
      <vt:variant>
        <vt:i4>6225989</vt:i4>
      </vt:variant>
      <vt:variant>
        <vt:i4>0</vt:i4>
      </vt:variant>
      <vt:variant>
        <vt:i4>0</vt:i4>
      </vt:variant>
      <vt:variant>
        <vt:i4>5</vt:i4>
      </vt:variant>
      <vt:variant>
        <vt:lpwstr>http://www.ssw.com.au/ssw/Consulting/Default.aspx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SSW.Sales01-PreInitialMeeting</dc:title>
  <dc:subject/>
  <dc:creator>Ulysses Maclaren www.ssw.com.au</dc:creator>
  <cp:keywords/>
  <dc:description/>
  <cp:lastModifiedBy>Tiago Araujo www.ssw.com.au</cp:lastModifiedBy>
  <cp:revision>2</cp:revision>
  <cp:lastPrinted>2015-02-06T02:30:00Z</cp:lastPrinted>
  <dcterms:created xsi:type="dcterms:W3CDTF">2017-07-12T23:13:00Z</dcterms:created>
  <dcterms:modified xsi:type="dcterms:W3CDTF">2017-07-12T23:13:00Z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e6bca61f-9a5e-4ebc-b5b0-a229204f2c52</vt:lpwstr>
  </property>
  <property fmtid="{D5CDD505-2E9C-101B-9397-08002B2CF9AE}" pid="3" name="ContentTypeId">
    <vt:lpwstr>0x010100B05FE1013327E3449BF9566E343FFAA1</vt:lpwstr>
  </property>
  <property fmtid="{D5CDD505-2E9C-101B-9397-08002B2CF9AE}" pid="4" name="_dlc_DocId">
    <vt:lpwstr>WSXSA7KYTAVZ-90-421</vt:lpwstr>
  </property>
  <property fmtid="{D5CDD505-2E9C-101B-9397-08002B2CF9AE}" pid="5" name="_dlc_DocIdUrl">
    <vt:lpwstr>https://intranet.ssw.com.au/Sales/_layouts/15/DocIdRedir.aspx?ID=WSXSA7KYTAVZ-90-421, WSXSA7KYTAVZ-90-421</vt:lpwstr>
  </property>
</Properties>
</file>