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09CCCD" w14:textId="54874662" w:rsidR="006D766B" w:rsidRPr="00AD6F5F" w:rsidRDefault="00AD6F5F" w:rsidP="0D869EE6">
      <w:pPr>
        <w:rPr>
          <w:rFonts w:asciiTheme="minorHAnsi" w:hAnsiTheme="minorHAnsi" w:cstheme="minorHAnsi"/>
        </w:rPr>
      </w:pPr>
      <w:r w:rsidRPr="00AD6F5F">
        <w:rPr>
          <w:rFonts w:asciiTheme="minorHAnsi" w:hAnsiTheme="minorHAnsi" w:cstheme="minorHAnsi"/>
        </w:rPr>
        <w:t xml:space="preserve">Email subject: Initial meeting with SSW and </w:t>
      </w:r>
      <w:r w:rsidRPr="00AD6F5F">
        <w:rPr>
          <w:rFonts w:asciiTheme="minorHAnsi" w:hAnsiTheme="minorHAnsi" w:cstheme="minorHAnsi"/>
          <w:highlight w:val="yellow"/>
        </w:rPr>
        <w:t>[client name]</w:t>
      </w:r>
    </w:p>
    <w:p w14:paraId="01C2D6F1" w14:textId="77777777" w:rsidR="00AD6F5F" w:rsidRPr="00AD6F5F" w:rsidRDefault="00AD6F5F" w:rsidP="0D869EE6">
      <w:pPr>
        <w:rPr>
          <w:rFonts w:asciiTheme="minorHAnsi" w:hAnsiTheme="minorHAnsi" w:cstheme="minorHAnsi"/>
        </w:rPr>
      </w:pPr>
    </w:p>
    <w:p w14:paraId="17954538" w14:textId="64A3FA36" w:rsidR="006D766B" w:rsidRPr="00AD6F5F" w:rsidRDefault="0D869EE6" w:rsidP="0D869EE6">
      <w:pPr>
        <w:rPr>
          <w:rFonts w:asciiTheme="minorHAnsi" w:hAnsiTheme="minorHAnsi" w:cstheme="minorHAnsi"/>
          <w:lang w:val="en-AU"/>
        </w:rPr>
      </w:pPr>
      <w:r w:rsidRPr="00AD6F5F">
        <w:rPr>
          <w:rFonts w:asciiTheme="minorHAnsi" w:hAnsiTheme="minorHAnsi" w:cstheme="minorHAnsi"/>
          <w:lang w:val="en-AU"/>
        </w:rPr>
        <w:t xml:space="preserve">Hi </w:t>
      </w:r>
      <w:r w:rsidRPr="00AD6F5F">
        <w:rPr>
          <w:rFonts w:asciiTheme="minorHAnsi" w:hAnsiTheme="minorHAnsi" w:cstheme="minorHAnsi"/>
          <w:highlight w:val="yellow"/>
          <w:lang w:val="en-AU"/>
        </w:rPr>
        <w:t>XXX</w:t>
      </w:r>
      <w:r w:rsidRPr="00AD6F5F">
        <w:rPr>
          <w:rFonts w:asciiTheme="minorHAnsi" w:hAnsiTheme="minorHAnsi" w:cstheme="minorHAnsi"/>
          <w:lang w:val="en-AU"/>
        </w:rPr>
        <w:t>,</w:t>
      </w:r>
    </w:p>
    <w:p w14:paraId="548D31E3" w14:textId="77777777" w:rsidR="006D766B" w:rsidRPr="00AD6F5F" w:rsidRDefault="006D766B" w:rsidP="006D766B">
      <w:pPr>
        <w:rPr>
          <w:rFonts w:asciiTheme="minorHAnsi" w:hAnsiTheme="minorHAnsi" w:cstheme="minorHAnsi"/>
        </w:rPr>
      </w:pPr>
    </w:p>
    <w:p w14:paraId="47BFA250" w14:textId="77777777" w:rsidR="006D766B" w:rsidRPr="00AD6F5F" w:rsidRDefault="006D766B" w:rsidP="006D766B">
      <w:pPr>
        <w:rPr>
          <w:rFonts w:asciiTheme="minorHAnsi" w:hAnsiTheme="minorHAnsi" w:cstheme="minorHAnsi"/>
          <w:lang w:val="en-AU"/>
        </w:rPr>
      </w:pPr>
      <w:r w:rsidRPr="00AD6F5F">
        <w:rPr>
          <w:rFonts w:asciiTheme="minorHAnsi" w:hAnsiTheme="minorHAnsi" w:cstheme="minorHAnsi"/>
          <w:lang w:val="en-AU"/>
        </w:rPr>
        <w:t xml:space="preserve">Thanks for the meeting </w:t>
      </w:r>
      <w:r w:rsidRPr="00AD6F5F">
        <w:rPr>
          <w:rFonts w:asciiTheme="minorHAnsi" w:hAnsiTheme="minorHAnsi" w:cstheme="minorHAnsi"/>
          <w:highlight w:val="yellow"/>
          <w:lang w:val="en-AU"/>
        </w:rPr>
        <w:t>today</w:t>
      </w:r>
      <w:r w:rsidRPr="00AD6F5F">
        <w:rPr>
          <w:rFonts w:asciiTheme="minorHAnsi" w:hAnsiTheme="minorHAnsi" w:cstheme="minorHAnsi"/>
          <w:lang w:val="en-AU"/>
        </w:rPr>
        <w:t>. It was great to meet and discuss your requirements. Our current understanding is:</w:t>
      </w:r>
    </w:p>
    <w:p w14:paraId="1DC2B087" w14:textId="77777777" w:rsidR="006D766B" w:rsidRPr="00273606" w:rsidRDefault="006D766B" w:rsidP="006D766B"/>
    <w:p w14:paraId="50FB003C" w14:textId="77777777" w:rsidR="006D766B" w:rsidRPr="00CF3E2F" w:rsidRDefault="006D766B" w:rsidP="006D766B">
      <w:pPr>
        <w:numPr>
          <w:ilvl w:val="0"/>
          <w:numId w:val="2"/>
        </w:numPr>
        <w:rPr>
          <w:rFonts w:asciiTheme="minorHAnsi" w:hAnsiTheme="minorHAnsi" w:cstheme="minorHAnsi"/>
          <w:highlight w:val="yellow"/>
          <w:lang w:val="en-AU"/>
        </w:rPr>
      </w:pPr>
      <w:r w:rsidRPr="00CF3E2F">
        <w:rPr>
          <w:rFonts w:asciiTheme="minorHAnsi" w:hAnsiTheme="minorHAnsi" w:cstheme="minorHAnsi"/>
          <w:highlight w:val="yellow"/>
          <w:lang w:val="en-AU"/>
        </w:rPr>
        <w:t>XXX</w:t>
      </w:r>
    </w:p>
    <w:p w14:paraId="4844EBCB" w14:textId="77777777" w:rsidR="006D766B" w:rsidRPr="00273606" w:rsidRDefault="006D766B" w:rsidP="006D766B"/>
    <w:p w14:paraId="1716971A" w14:textId="77777777" w:rsidR="006D766B" w:rsidRPr="00F06918" w:rsidRDefault="006D766B" w:rsidP="006D766B">
      <w:pPr>
        <w:rPr>
          <w:rFonts w:asciiTheme="minorHAnsi" w:hAnsiTheme="minorHAnsi" w:cstheme="minorHAnsi"/>
          <w:lang w:val="en-AU"/>
        </w:rPr>
      </w:pPr>
      <w:r w:rsidRPr="00CF3E2F">
        <w:rPr>
          <w:rFonts w:asciiTheme="minorHAnsi" w:hAnsiTheme="minorHAnsi" w:cstheme="minorHAnsi"/>
          <w:lang w:val="en-AU"/>
        </w:rPr>
        <w:t xml:space="preserve">I'm very happy to discuss any part of this brief proposal. Feel free to give me a call. </w:t>
      </w:r>
    </w:p>
    <w:p w14:paraId="58AF7771" w14:textId="77777777" w:rsidR="006D766B" w:rsidRPr="00273606" w:rsidRDefault="006D766B" w:rsidP="006D766B"/>
    <w:p w14:paraId="5E861054" w14:textId="77777777" w:rsidR="006D766B" w:rsidRDefault="006D766B" w:rsidP="006D766B">
      <w:pPr>
        <w:pStyle w:val="Heading3"/>
      </w:pPr>
      <w:r>
        <w:t>Estimate</w:t>
      </w:r>
    </w:p>
    <w:p w14:paraId="582D3E08" w14:textId="0D705591" w:rsidR="006D766B" w:rsidRDefault="006D766B" w:rsidP="006D766B">
      <w:pPr>
        <w:rPr>
          <w:rFonts w:ascii="Calibri" w:hAnsi="Calibri" w:cs="Arial"/>
          <w:lang w:val="en-AU"/>
        </w:rPr>
      </w:pPr>
      <w:r>
        <w:rPr>
          <w:rFonts w:ascii="Calibri" w:hAnsi="Calibri" w:cs="Arial"/>
          <w:lang w:val="en-AU"/>
        </w:rPr>
        <w:t xml:space="preserve">The estimated cost for your </w:t>
      </w:r>
      <w:r w:rsidRPr="00A066B7">
        <w:rPr>
          <w:rFonts w:ascii="Calibri" w:hAnsi="Calibri" w:cs="Arial"/>
          <w:lang w:val="en-AU"/>
        </w:rPr>
        <w:t>specification revie</w:t>
      </w:r>
      <w:r>
        <w:rPr>
          <w:rFonts w:ascii="Calibri" w:hAnsi="Calibri" w:cs="Arial"/>
          <w:lang w:val="en-AU"/>
        </w:rPr>
        <w:t>w is $</w:t>
      </w:r>
      <w:r w:rsidRPr="00072445">
        <w:rPr>
          <w:rFonts w:ascii="Calibri" w:hAnsi="Calibri" w:cs="Arial"/>
          <w:highlight w:val="yellow"/>
          <w:lang w:val="en-AU"/>
        </w:rPr>
        <w:t>XXX</w:t>
      </w:r>
      <w:r>
        <w:rPr>
          <w:rFonts w:ascii="Calibri" w:hAnsi="Calibri" w:cs="Arial"/>
          <w:lang w:val="en-AU"/>
        </w:rPr>
        <w:t xml:space="preserve">+GST, based on </w:t>
      </w:r>
      <w:r w:rsidR="007357B6">
        <w:rPr>
          <w:rFonts w:ascii="Calibri" w:hAnsi="Calibri" w:cs="Arial"/>
          <w:lang w:val="en-AU"/>
        </w:rPr>
        <w:t>2</w:t>
      </w:r>
      <w:r>
        <w:rPr>
          <w:rFonts w:ascii="Calibri" w:hAnsi="Calibri" w:cs="Arial"/>
          <w:lang w:val="en-AU"/>
        </w:rPr>
        <w:t xml:space="preserve"> developer</w:t>
      </w:r>
      <w:r w:rsidR="007357B6">
        <w:rPr>
          <w:rFonts w:ascii="Calibri" w:hAnsi="Calibri" w:cs="Arial"/>
          <w:lang w:val="en-AU"/>
        </w:rPr>
        <w:t>s</w:t>
      </w:r>
      <w:r>
        <w:rPr>
          <w:rFonts w:ascii="Calibri" w:hAnsi="Calibri" w:cs="Arial"/>
          <w:lang w:val="en-AU"/>
        </w:rPr>
        <w:t xml:space="preserve"> working for </w:t>
      </w:r>
      <w:r w:rsidRPr="00072445">
        <w:rPr>
          <w:rFonts w:ascii="Calibri" w:hAnsi="Calibri" w:cs="Arial"/>
          <w:highlight w:val="yellow"/>
          <w:lang w:val="en-AU"/>
        </w:rPr>
        <w:t>XXX</w:t>
      </w:r>
      <w:r>
        <w:rPr>
          <w:rFonts w:ascii="Calibri" w:hAnsi="Calibri" w:cs="Arial"/>
          <w:lang w:val="en-AU"/>
        </w:rPr>
        <w:t xml:space="preserve"> x </w:t>
      </w:r>
      <w:proofErr w:type="gramStart"/>
      <w:r>
        <w:rPr>
          <w:rFonts w:ascii="Calibri" w:hAnsi="Calibri" w:cs="Arial"/>
          <w:lang w:val="en-AU"/>
        </w:rPr>
        <w:t>8 hour</w:t>
      </w:r>
      <w:proofErr w:type="gramEnd"/>
      <w:r>
        <w:rPr>
          <w:rFonts w:ascii="Calibri" w:hAnsi="Calibri" w:cs="Arial"/>
          <w:lang w:val="en-AU"/>
        </w:rPr>
        <w:t xml:space="preserve"> days.</w:t>
      </w:r>
    </w:p>
    <w:p w14:paraId="5AB198BD" w14:textId="77777777" w:rsidR="006D766B" w:rsidRPr="00273606" w:rsidRDefault="006D766B" w:rsidP="006D766B"/>
    <w:p w14:paraId="6A3D70B6" w14:textId="77777777" w:rsidR="006D766B" w:rsidRPr="0070434D" w:rsidRDefault="006D766B" w:rsidP="006D766B">
      <w:pPr>
        <w:pStyle w:val="Heading3"/>
      </w:pPr>
      <w:r>
        <w:t>Terms and Conditions</w:t>
      </w:r>
    </w:p>
    <w:p w14:paraId="5219DF17" w14:textId="77777777" w:rsidR="006D766B" w:rsidRPr="00CF3E2F" w:rsidRDefault="006D766B" w:rsidP="006D766B">
      <w:pPr>
        <w:rPr>
          <w:rStyle w:val="Hyperlink"/>
          <w:rFonts w:asciiTheme="minorHAnsi" w:hAnsiTheme="minorHAnsi" w:cstheme="minorHAnsi"/>
          <w:lang w:val="en-AU"/>
        </w:rPr>
      </w:pPr>
      <w:r w:rsidRPr="00CF3E2F">
        <w:rPr>
          <w:rFonts w:asciiTheme="minorHAnsi" w:hAnsiTheme="minorHAnsi" w:cstheme="minorHAnsi"/>
          <w:lang w:val="en-AU"/>
        </w:rPr>
        <w:t xml:space="preserve">Should this work be accepted, it will be conducted according to our standard Terms &amp; Conditions. These can be viewed at </w:t>
      </w:r>
      <w:hyperlink r:id="rId13" w:tooltip="http://www.ssw.com.au/SSW/Standards/Forms/ConsultingOrderTermsConditions.aspx" w:history="1">
        <w:r w:rsidRPr="00CF3E2F">
          <w:rPr>
            <w:rStyle w:val="Hyperlink"/>
            <w:rFonts w:asciiTheme="minorHAnsi" w:hAnsiTheme="minorHAnsi" w:cstheme="minorHAnsi"/>
            <w:lang w:val="en-AU"/>
          </w:rPr>
          <w:t>http://www.ssw.com.au/SSW/Standards/Forms/ConsultingOrderTermsConditions.aspx</w:t>
        </w:r>
      </w:hyperlink>
      <w:r w:rsidRPr="00CF3E2F">
        <w:rPr>
          <w:rStyle w:val="Hyperlink"/>
          <w:rFonts w:asciiTheme="minorHAnsi" w:hAnsiTheme="minorHAnsi" w:cstheme="minorHAnsi"/>
          <w:lang w:val="en-AU"/>
        </w:rPr>
        <w:t xml:space="preserve">. </w:t>
      </w:r>
    </w:p>
    <w:p w14:paraId="4590618D" w14:textId="77777777" w:rsidR="006D766B" w:rsidRPr="00CF3E2F" w:rsidRDefault="006D766B" w:rsidP="006D766B">
      <w:pPr>
        <w:rPr>
          <w:rStyle w:val="Hyperlink"/>
          <w:rFonts w:asciiTheme="minorHAnsi" w:hAnsiTheme="minorHAnsi" w:cstheme="minorHAnsi"/>
          <w:lang w:val="en-AU"/>
        </w:rPr>
      </w:pPr>
    </w:p>
    <w:p w14:paraId="4EFB4327" w14:textId="77777777" w:rsidR="006D766B" w:rsidRPr="00CF3E2F" w:rsidRDefault="006D766B" w:rsidP="006D766B">
      <w:pPr>
        <w:rPr>
          <w:rFonts w:asciiTheme="minorHAnsi" w:hAnsiTheme="minorHAnsi" w:cstheme="minorHAnsi"/>
          <w:color w:val="000000"/>
        </w:rPr>
      </w:pPr>
      <w:r w:rsidRPr="00CF3E2F">
        <w:rPr>
          <w:rFonts w:asciiTheme="minorHAnsi" w:hAnsiTheme="minorHAnsi" w:cstheme="minorHAnsi"/>
          <w:color w:val="000000"/>
        </w:rPr>
        <w:t>Please print and sign a copy send it back to me prior to work commencing.</w:t>
      </w:r>
    </w:p>
    <w:p w14:paraId="184BFC59" w14:textId="77777777" w:rsidR="006D766B" w:rsidRPr="00F06918" w:rsidRDefault="006D766B" w:rsidP="006D766B">
      <w:pPr>
        <w:rPr>
          <w:rFonts w:ascii="Calibri" w:hAnsi="Calibri" w:cs="Arial"/>
          <w:lang w:val="en-AU"/>
        </w:rPr>
      </w:pPr>
    </w:p>
    <w:p w14:paraId="361C9941" w14:textId="7C437049" w:rsidR="006D766B" w:rsidRPr="00CF3E2F" w:rsidRDefault="006D766B" w:rsidP="006D766B">
      <w:pPr>
        <w:pStyle w:val="Heading3"/>
        <w:rPr>
          <w:rFonts w:ascii="Calibri Light" w:hAnsi="Calibri Light" w:cs="Calibri Light"/>
          <w:sz w:val="28"/>
          <w:szCs w:val="28"/>
          <w:lang w:val="en-AU"/>
        </w:rPr>
      </w:pPr>
      <w:r>
        <w:t xml:space="preserve">Relevant work </w:t>
      </w:r>
      <w:bookmarkStart w:id="0" w:name="_GoBack"/>
      <w:bookmarkEnd w:id="0"/>
    </w:p>
    <w:p w14:paraId="023031ED" w14:textId="77777777" w:rsidR="006D766B" w:rsidRDefault="006D766B" w:rsidP="006D766B">
      <w:pPr>
        <w:rPr>
          <w:rFonts w:asciiTheme="minorHAnsi" w:hAnsiTheme="minorHAnsi" w:cstheme="minorHAnsi"/>
          <w:highlight w:val="yellow"/>
        </w:rPr>
      </w:pPr>
      <w:r w:rsidRPr="00667B17">
        <w:rPr>
          <w:rFonts w:asciiTheme="minorHAnsi" w:hAnsiTheme="minorHAnsi" w:cstheme="minorHAnsi"/>
        </w:rPr>
        <w:t xml:space="preserve">You can see our </w:t>
      </w:r>
      <w:r>
        <w:rPr>
          <w:rFonts w:asciiTheme="minorHAnsi" w:hAnsiTheme="minorHAnsi" w:cstheme="minorHAnsi"/>
          <w:highlight w:val="yellow"/>
        </w:rPr>
        <w:t>XXX</w:t>
      </w:r>
      <w:r w:rsidRPr="00667B17">
        <w:rPr>
          <w:rFonts w:asciiTheme="minorHAnsi" w:hAnsiTheme="minorHAnsi" w:cstheme="minorHAnsi"/>
        </w:rPr>
        <w:t xml:space="preserve"> page here: </w:t>
      </w:r>
      <w:r>
        <w:rPr>
          <w:rFonts w:asciiTheme="minorHAnsi" w:hAnsiTheme="minorHAnsi" w:cstheme="minorHAnsi"/>
          <w:highlight w:val="yellow"/>
        </w:rPr>
        <w:t>XXX</w:t>
      </w:r>
    </w:p>
    <w:p w14:paraId="0DF80660" w14:textId="77777777" w:rsidR="006D766B" w:rsidRDefault="006D766B" w:rsidP="006D766B">
      <w:pPr>
        <w:rPr>
          <w:rFonts w:asciiTheme="minorHAnsi" w:hAnsiTheme="minorHAnsi" w:cstheme="minorHAnsi"/>
          <w:highlight w:val="yellow"/>
        </w:rPr>
      </w:pPr>
    </w:p>
    <w:p w14:paraId="0837AFAD" w14:textId="7F93E78B" w:rsidR="006D766B" w:rsidRPr="007357B6" w:rsidRDefault="006D766B" w:rsidP="006D766B">
      <w:pPr>
        <w:rPr>
          <w:rFonts w:asciiTheme="minorHAnsi" w:hAnsiTheme="minorHAnsi" w:cstheme="minorHAnsi"/>
        </w:rPr>
      </w:pPr>
      <w:r w:rsidRPr="007357B6">
        <w:rPr>
          <w:rFonts w:asciiTheme="minorHAnsi" w:hAnsiTheme="minorHAnsi" w:cstheme="minorHAnsi"/>
          <w:highlight w:val="yellow"/>
        </w:rPr>
        <w:t xml:space="preserve">USE AND DELETE - Get this information from </w:t>
      </w:r>
      <w:hyperlink r:id="rId14" w:history="1">
        <w:r w:rsidR="007357B6" w:rsidRPr="007357B6">
          <w:rPr>
            <w:rStyle w:val="Hyperlink"/>
            <w:rFonts w:asciiTheme="minorHAnsi" w:hAnsiTheme="minorHAnsi" w:cstheme="minorHAnsi"/>
            <w:highlight w:val="yellow"/>
          </w:rPr>
          <w:t>https://app.powerbi.com/groups/456358f7-5b12-46f5-b952-2a37fa9bb5e8/dashboards/e64e5c45-227b-4245-add5-fe137ca7b133/reports/ccff2316-9422-467d-8025-d447097ba6de/ReportSection1</w:t>
        </w:r>
      </w:hyperlink>
      <w:r w:rsidR="007357B6">
        <w:rPr>
          <w:rFonts w:asciiTheme="minorHAnsi" w:hAnsiTheme="minorHAnsi" w:cstheme="minorHAnsi"/>
        </w:rPr>
        <w:t xml:space="preserve"> </w:t>
      </w:r>
    </w:p>
    <w:p w14:paraId="7AED217C" w14:textId="77777777" w:rsidR="007357B6" w:rsidRDefault="007357B6" w:rsidP="006D766B">
      <w:pPr>
        <w:rPr>
          <w:rFonts w:asciiTheme="minorHAnsi" w:hAnsiTheme="minorHAnsi" w:cstheme="minorHAnsi"/>
        </w:rPr>
      </w:pPr>
    </w:p>
    <w:p w14:paraId="5B5B27A2" w14:textId="54B33B0C" w:rsidR="006D766B" w:rsidRPr="007357B6" w:rsidRDefault="006D766B" w:rsidP="006D766B">
      <w:pPr>
        <w:rPr>
          <w:rFonts w:asciiTheme="minorHAnsi" w:hAnsiTheme="minorHAnsi" w:cstheme="minorHAnsi"/>
        </w:rPr>
      </w:pPr>
      <w:r w:rsidRPr="007357B6">
        <w:rPr>
          <w:rFonts w:asciiTheme="minorHAnsi" w:hAnsiTheme="minorHAnsi" w:cstheme="minorHAnsi"/>
        </w:rPr>
        <w:t xml:space="preserve">Other clients we’ve done significant </w:t>
      </w:r>
      <w:r w:rsidRPr="007357B6">
        <w:rPr>
          <w:rFonts w:asciiTheme="minorHAnsi" w:hAnsiTheme="minorHAnsi" w:cstheme="minorHAnsi"/>
          <w:highlight w:val="yellow"/>
        </w:rPr>
        <w:t>XXX</w:t>
      </w:r>
      <w:r w:rsidRPr="007357B6">
        <w:rPr>
          <w:rFonts w:asciiTheme="minorHAnsi" w:hAnsiTheme="minorHAnsi" w:cstheme="minorHAnsi"/>
        </w:rPr>
        <w:t xml:space="preserve"> work for in the past year include: </w:t>
      </w:r>
      <w:r w:rsidRPr="007357B6">
        <w:rPr>
          <w:rFonts w:asciiTheme="minorHAnsi" w:hAnsiTheme="minorHAnsi" w:cstheme="minorHAnsi"/>
          <w:highlight w:val="yellow"/>
        </w:rPr>
        <w:t>XXX</w:t>
      </w:r>
    </w:p>
    <w:p w14:paraId="530C5D00" w14:textId="77777777" w:rsidR="006D766B" w:rsidRPr="00CF3E2F" w:rsidRDefault="006D766B" w:rsidP="006D766B">
      <w:pPr>
        <w:rPr>
          <w:rFonts w:asciiTheme="minorHAnsi" w:hAnsiTheme="minorHAnsi" w:cstheme="minorHAnsi"/>
        </w:rPr>
      </w:pPr>
    </w:p>
    <w:p w14:paraId="1C58991A" w14:textId="77777777" w:rsidR="006D766B" w:rsidRDefault="006D766B" w:rsidP="006D766B">
      <w:pPr>
        <w:rPr>
          <w:rFonts w:asciiTheme="minorHAnsi" w:hAnsiTheme="minorHAnsi" w:cstheme="minorHAnsi"/>
        </w:rPr>
      </w:pPr>
      <w:r w:rsidRPr="00CF3E2F">
        <w:rPr>
          <w:rFonts w:asciiTheme="minorHAnsi" w:hAnsiTheme="minorHAnsi" w:cstheme="minorHAnsi"/>
        </w:rPr>
        <w:t xml:space="preserve">Other recent clients in the </w:t>
      </w:r>
      <w:r w:rsidRPr="00CF3E2F">
        <w:rPr>
          <w:rFonts w:asciiTheme="minorHAnsi" w:hAnsiTheme="minorHAnsi" w:cstheme="minorHAnsi"/>
          <w:highlight w:val="yellow"/>
        </w:rPr>
        <w:t>XXX</w:t>
      </w:r>
      <w:r w:rsidRPr="00CF3E2F">
        <w:rPr>
          <w:rFonts w:asciiTheme="minorHAnsi" w:hAnsiTheme="minorHAnsi" w:cstheme="minorHAnsi"/>
        </w:rPr>
        <w:t xml:space="preserve"> sector include: </w:t>
      </w:r>
      <w:r w:rsidRPr="00CF3E2F">
        <w:rPr>
          <w:rFonts w:asciiTheme="minorHAnsi" w:hAnsiTheme="minorHAnsi" w:cstheme="minorHAnsi"/>
          <w:highlight w:val="yellow"/>
        </w:rPr>
        <w:t>XXX</w:t>
      </w:r>
    </w:p>
    <w:p w14:paraId="0DF63498" w14:textId="77777777" w:rsidR="006D766B" w:rsidRDefault="006D766B" w:rsidP="006D766B">
      <w:pPr>
        <w:rPr>
          <w:rFonts w:ascii="Calibri" w:hAnsi="Calibri" w:cs="Arial"/>
          <w:lang w:val="en-AU"/>
        </w:rPr>
      </w:pPr>
    </w:p>
    <w:p w14:paraId="394C5CE6" w14:textId="77777777" w:rsidR="006D766B" w:rsidRPr="0070434D" w:rsidRDefault="006D766B" w:rsidP="006D766B">
      <w:pPr>
        <w:pStyle w:val="Heading3"/>
        <w:rPr>
          <w:rFonts w:cs="Times New Roman"/>
        </w:rPr>
      </w:pPr>
      <w:r w:rsidRPr="0070434D">
        <w:t>Resources</w:t>
      </w:r>
    </w:p>
    <w:p w14:paraId="4194A771" w14:textId="6D4A5999" w:rsidR="006D766B" w:rsidRPr="00CF3E2F" w:rsidRDefault="006D766B" w:rsidP="006D766B">
      <w:pPr>
        <w:rPr>
          <w:rFonts w:asciiTheme="minorHAnsi" w:hAnsiTheme="minorHAnsi" w:cstheme="minorHAnsi"/>
          <w:color w:val="000000"/>
        </w:rPr>
      </w:pPr>
      <w:r w:rsidRPr="00CF3E2F">
        <w:rPr>
          <w:rFonts w:asciiTheme="minorHAnsi" w:hAnsiTheme="minorHAnsi" w:cstheme="minorHAnsi"/>
          <w:color w:val="000000"/>
        </w:rPr>
        <w:t xml:space="preserve">SSW's developers are some of the best in the business, with many Microsoft Certifications, </w:t>
      </w:r>
      <w:r w:rsidR="00D913E6" w:rsidRPr="00D913E6">
        <w:rPr>
          <w:rFonts w:asciiTheme="minorHAnsi" w:hAnsiTheme="minorHAnsi" w:cstheme="minorHAnsi"/>
          <w:color w:val="000000"/>
        </w:rPr>
        <w:t>with many Microsoft Certifications, multiple MVPs and even a Microsoft Regional Director</w:t>
      </w:r>
      <w:r w:rsidR="00D913E6">
        <w:rPr>
          <w:rFonts w:asciiTheme="minorHAnsi" w:hAnsiTheme="minorHAnsi" w:cstheme="minorHAnsi"/>
          <w:color w:val="000000"/>
        </w:rPr>
        <w:t>.</w:t>
      </w:r>
    </w:p>
    <w:p w14:paraId="7EE86341" w14:textId="77777777" w:rsidR="006D766B" w:rsidRPr="00CF3E2F" w:rsidRDefault="006D766B" w:rsidP="006D766B">
      <w:pPr>
        <w:rPr>
          <w:rFonts w:asciiTheme="minorHAnsi" w:hAnsiTheme="minorHAnsi" w:cstheme="minorHAnsi"/>
          <w:b/>
          <w:lang w:val="en-AU"/>
        </w:rPr>
      </w:pPr>
    </w:p>
    <w:p w14:paraId="3434A036" w14:textId="4DF7C0D2" w:rsidR="006D766B" w:rsidRPr="00CF3E2F" w:rsidRDefault="00D47A66" w:rsidP="006D766B">
      <w:pPr>
        <w:rPr>
          <w:rFonts w:asciiTheme="minorHAnsi" w:hAnsiTheme="minorHAnsi" w:cstheme="minorHAnsi"/>
          <w:b/>
          <w:highlight w:val="yellow"/>
          <w:lang w:val="en-AU"/>
        </w:rPr>
      </w:pPr>
      <w:r>
        <w:rPr>
          <w:rFonts w:asciiTheme="minorHAnsi" w:hAnsiTheme="minorHAnsi" w:cstheme="minorHAnsi"/>
          <w:b/>
          <w:highlight w:val="yellow"/>
          <w:lang w:val="en-AU"/>
        </w:rPr>
        <w:t>Jason Taylor</w:t>
      </w:r>
    </w:p>
    <w:p w14:paraId="61F30B29" w14:textId="7D03945B" w:rsidR="006D766B" w:rsidRPr="00CF3E2F" w:rsidRDefault="006D766B" w:rsidP="006D766B">
      <w:pPr>
        <w:rPr>
          <w:rFonts w:asciiTheme="minorHAnsi" w:hAnsiTheme="minorHAnsi" w:cstheme="minorHAnsi"/>
          <w:lang w:val="en-AU"/>
        </w:rPr>
      </w:pPr>
      <w:r w:rsidRPr="00CF3E2F">
        <w:rPr>
          <w:rFonts w:asciiTheme="minorHAnsi" w:hAnsiTheme="minorHAnsi" w:cstheme="minorHAnsi"/>
          <w:highlight w:val="yellow"/>
          <w:lang w:val="en-AU"/>
        </w:rPr>
        <w:t xml:space="preserve">Profile: </w:t>
      </w:r>
      <w:r w:rsidRPr="00CF3E2F">
        <w:rPr>
          <w:rFonts w:asciiTheme="minorHAnsi" w:hAnsiTheme="minorHAnsi" w:cstheme="minorHAnsi"/>
          <w:highlight w:val="yellow"/>
          <w:lang w:val="en-AU"/>
        </w:rPr>
        <w:tab/>
      </w:r>
      <w:hyperlink r:id="rId15" w:history="1">
        <w:r w:rsidR="00D47A66" w:rsidRPr="00B372A4">
          <w:rPr>
            <w:rStyle w:val="Hyperlink"/>
            <w:rFonts w:asciiTheme="minorHAnsi" w:hAnsiTheme="minorHAnsi" w:cstheme="minorHAnsi"/>
            <w:highlight w:val="yellow"/>
          </w:rPr>
          <w:t>http://sharepoint.ssw.com.au/AboutUs/Employees/Pages/JasonTaylor.aspx</w:t>
        </w:r>
      </w:hyperlink>
      <w:r w:rsidRPr="00CF3E2F">
        <w:rPr>
          <w:rFonts w:asciiTheme="minorHAnsi" w:hAnsiTheme="minorHAnsi" w:cstheme="minorHAnsi"/>
        </w:rPr>
        <w:t xml:space="preserve"> </w:t>
      </w:r>
    </w:p>
    <w:p w14:paraId="4400120A" w14:textId="78669583" w:rsidR="006D766B" w:rsidRPr="00CF3E2F" w:rsidRDefault="006D766B" w:rsidP="006D766B">
      <w:pPr>
        <w:rPr>
          <w:rFonts w:asciiTheme="minorHAnsi" w:hAnsiTheme="minorHAnsi" w:cstheme="minorHAnsi"/>
          <w:lang w:val="en-AU"/>
        </w:rPr>
      </w:pPr>
      <w:r w:rsidRPr="00CF3E2F">
        <w:rPr>
          <w:rFonts w:asciiTheme="minorHAnsi" w:hAnsiTheme="minorHAnsi" w:cstheme="minorHAnsi"/>
          <w:lang w:val="en-AU"/>
        </w:rPr>
        <w:t>Standard Hourly Rate=$</w:t>
      </w:r>
      <w:r w:rsidRPr="00CF3E2F">
        <w:rPr>
          <w:rFonts w:asciiTheme="minorHAnsi" w:hAnsiTheme="minorHAnsi" w:cstheme="minorHAnsi"/>
          <w:highlight w:val="yellow"/>
          <w:lang w:val="en-AU"/>
        </w:rPr>
        <w:t>2</w:t>
      </w:r>
      <w:r w:rsidR="00554F4D">
        <w:rPr>
          <w:rFonts w:asciiTheme="minorHAnsi" w:hAnsiTheme="minorHAnsi" w:cstheme="minorHAnsi"/>
          <w:highlight w:val="yellow"/>
          <w:lang w:val="en-AU"/>
        </w:rPr>
        <w:t>8</w:t>
      </w:r>
      <w:r w:rsidRPr="00CF3E2F">
        <w:rPr>
          <w:rFonts w:asciiTheme="minorHAnsi" w:hAnsiTheme="minorHAnsi" w:cstheme="minorHAnsi"/>
          <w:highlight w:val="yellow"/>
          <w:lang w:val="en-AU"/>
        </w:rPr>
        <w:t>5</w:t>
      </w:r>
      <w:r w:rsidRPr="00CF3E2F">
        <w:rPr>
          <w:rFonts w:asciiTheme="minorHAnsi" w:hAnsiTheme="minorHAnsi" w:cstheme="minorHAnsi"/>
          <w:lang w:val="en-AU"/>
        </w:rPr>
        <w:t xml:space="preserve">+GST </w:t>
      </w:r>
    </w:p>
    <w:p w14:paraId="51C0E3EC" w14:textId="75DF97AE" w:rsidR="006D766B" w:rsidRPr="00CF3E2F" w:rsidRDefault="006D766B" w:rsidP="006D766B">
      <w:pPr>
        <w:rPr>
          <w:rFonts w:asciiTheme="minorHAnsi" w:hAnsiTheme="minorHAnsi" w:cstheme="minorHAnsi"/>
          <w:lang w:val="en-AU"/>
        </w:rPr>
      </w:pPr>
      <w:r w:rsidRPr="00CF3E2F">
        <w:rPr>
          <w:rFonts w:asciiTheme="minorHAnsi" w:hAnsiTheme="minorHAnsi" w:cstheme="minorHAnsi"/>
          <w:lang w:val="en-AU"/>
        </w:rPr>
        <w:t>Prepaid Hourly Rate=$</w:t>
      </w:r>
      <w:r w:rsidRPr="00CF3E2F">
        <w:rPr>
          <w:rFonts w:asciiTheme="minorHAnsi" w:hAnsiTheme="minorHAnsi" w:cstheme="minorHAnsi"/>
          <w:highlight w:val="yellow"/>
          <w:lang w:val="en-AU"/>
        </w:rPr>
        <w:t>2</w:t>
      </w:r>
      <w:r w:rsidR="00554F4D">
        <w:rPr>
          <w:rFonts w:asciiTheme="minorHAnsi" w:hAnsiTheme="minorHAnsi" w:cstheme="minorHAnsi"/>
          <w:highlight w:val="yellow"/>
          <w:lang w:val="en-AU"/>
        </w:rPr>
        <w:t>7</w:t>
      </w:r>
      <w:r w:rsidRPr="00CF3E2F">
        <w:rPr>
          <w:rFonts w:asciiTheme="minorHAnsi" w:hAnsiTheme="minorHAnsi" w:cstheme="minorHAnsi"/>
          <w:highlight w:val="yellow"/>
          <w:lang w:val="en-AU"/>
        </w:rPr>
        <w:t>0</w:t>
      </w:r>
      <w:r w:rsidRPr="00CF3E2F">
        <w:rPr>
          <w:rFonts w:asciiTheme="minorHAnsi" w:hAnsiTheme="minorHAnsi" w:cstheme="minorHAnsi"/>
          <w:lang w:val="en-AU"/>
        </w:rPr>
        <w:t>+GST (minimum 40 hours per resource, subject to prepaid terms)</w:t>
      </w:r>
    </w:p>
    <w:p w14:paraId="6FF4A9DA" w14:textId="77777777" w:rsidR="006D766B" w:rsidRPr="00CF3E2F" w:rsidRDefault="006D766B" w:rsidP="006D766B">
      <w:pPr>
        <w:rPr>
          <w:rFonts w:asciiTheme="minorHAnsi" w:hAnsiTheme="minorHAnsi" w:cstheme="minorHAnsi"/>
          <w:b/>
          <w:lang w:val="en-AU"/>
        </w:rPr>
      </w:pPr>
    </w:p>
    <w:p w14:paraId="1824F739" w14:textId="77777777" w:rsidR="006D766B" w:rsidRPr="00CF3E2F" w:rsidRDefault="006D766B" w:rsidP="006D766B">
      <w:pPr>
        <w:rPr>
          <w:rFonts w:asciiTheme="minorHAnsi" w:hAnsiTheme="minorHAnsi" w:cstheme="minorHAnsi"/>
          <w:b/>
          <w:lang w:val="en-AU"/>
        </w:rPr>
      </w:pPr>
      <w:r w:rsidRPr="00CF3E2F">
        <w:rPr>
          <w:rFonts w:asciiTheme="minorHAnsi" w:hAnsiTheme="minorHAnsi" w:cstheme="minorHAnsi"/>
          <w:b/>
          <w:highlight w:val="yellow"/>
          <w:lang w:val="en-AU"/>
        </w:rPr>
        <w:t>Brendan Richards</w:t>
      </w:r>
    </w:p>
    <w:p w14:paraId="5D2D1641" w14:textId="77777777" w:rsidR="006D766B" w:rsidRPr="00CF3E2F" w:rsidRDefault="006D766B" w:rsidP="006D766B">
      <w:pPr>
        <w:rPr>
          <w:rFonts w:asciiTheme="minorHAnsi" w:hAnsiTheme="minorHAnsi" w:cstheme="minorHAnsi"/>
          <w:lang w:val="en-AU"/>
        </w:rPr>
      </w:pPr>
      <w:r w:rsidRPr="00CF3E2F">
        <w:rPr>
          <w:rFonts w:asciiTheme="minorHAnsi" w:hAnsiTheme="minorHAnsi" w:cstheme="minorHAnsi"/>
          <w:highlight w:val="yellow"/>
          <w:lang w:val="en-AU"/>
        </w:rPr>
        <w:lastRenderedPageBreak/>
        <w:t xml:space="preserve">Profile: </w:t>
      </w:r>
      <w:r w:rsidRPr="00CF3E2F">
        <w:rPr>
          <w:rFonts w:asciiTheme="minorHAnsi" w:hAnsiTheme="minorHAnsi" w:cstheme="minorHAnsi"/>
          <w:highlight w:val="yellow"/>
          <w:lang w:val="en-AU"/>
        </w:rPr>
        <w:tab/>
      </w:r>
      <w:hyperlink r:id="rId16" w:history="1">
        <w:r w:rsidRPr="00CF3E2F">
          <w:rPr>
            <w:rStyle w:val="Hyperlink"/>
            <w:rFonts w:asciiTheme="minorHAnsi" w:hAnsiTheme="minorHAnsi" w:cstheme="minorHAnsi"/>
            <w:highlight w:val="yellow"/>
          </w:rPr>
          <w:t>http://sharepoint.ssw.com.au/AboutUs/Employees/Pages/Brendan.aspx</w:t>
        </w:r>
      </w:hyperlink>
      <w:r w:rsidRPr="00CF3E2F">
        <w:rPr>
          <w:rFonts w:asciiTheme="minorHAnsi" w:hAnsiTheme="minorHAnsi" w:cstheme="minorHAnsi"/>
        </w:rPr>
        <w:t xml:space="preserve"> </w:t>
      </w:r>
    </w:p>
    <w:p w14:paraId="25BB9F92" w14:textId="5E2100AA" w:rsidR="006D766B" w:rsidRPr="00CF3E2F" w:rsidRDefault="006D766B" w:rsidP="006D766B">
      <w:pPr>
        <w:rPr>
          <w:rFonts w:asciiTheme="minorHAnsi" w:hAnsiTheme="minorHAnsi" w:cstheme="minorHAnsi"/>
          <w:lang w:val="en-AU"/>
        </w:rPr>
      </w:pPr>
      <w:r w:rsidRPr="00CF3E2F">
        <w:rPr>
          <w:rFonts w:asciiTheme="minorHAnsi" w:hAnsiTheme="minorHAnsi" w:cstheme="minorHAnsi"/>
          <w:lang w:val="en-AU"/>
        </w:rPr>
        <w:t>Standard Hourly Rate=$</w:t>
      </w:r>
      <w:r w:rsidRPr="00CF3E2F">
        <w:rPr>
          <w:rFonts w:asciiTheme="minorHAnsi" w:hAnsiTheme="minorHAnsi" w:cstheme="minorHAnsi"/>
          <w:highlight w:val="yellow"/>
          <w:lang w:val="en-AU"/>
        </w:rPr>
        <w:t>2</w:t>
      </w:r>
      <w:r w:rsidR="00554F4D">
        <w:rPr>
          <w:rFonts w:asciiTheme="minorHAnsi" w:hAnsiTheme="minorHAnsi" w:cstheme="minorHAnsi"/>
          <w:highlight w:val="yellow"/>
          <w:lang w:val="en-AU"/>
        </w:rPr>
        <w:t>8</w:t>
      </w:r>
      <w:r w:rsidRPr="00CF3E2F">
        <w:rPr>
          <w:rFonts w:asciiTheme="minorHAnsi" w:hAnsiTheme="minorHAnsi" w:cstheme="minorHAnsi"/>
          <w:highlight w:val="yellow"/>
          <w:lang w:val="en-AU"/>
        </w:rPr>
        <w:t>5</w:t>
      </w:r>
      <w:r w:rsidRPr="00CF3E2F">
        <w:rPr>
          <w:rFonts w:asciiTheme="minorHAnsi" w:hAnsiTheme="minorHAnsi" w:cstheme="minorHAnsi"/>
          <w:lang w:val="en-AU"/>
        </w:rPr>
        <w:t xml:space="preserve">+GST </w:t>
      </w:r>
    </w:p>
    <w:p w14:paraId="29E5635B" w14:textId="378DA10A" w:rsidR="006D766B" w:rsidRPr="00CF3E2F" w:rsidRDefault="006D766B" w:rsidP="006D766B">
      <w:pPr>
        <w:rPr>
          <w:rFonts w:asciiTheme="minorHAnsi" w:hAnsiTheme="minorHAnsi" w:cstheme="minorHAnsi"/>
          <w:lang w:val="en-AU"/>
        </w:rPr>
      </w:pPr>
      <w:r w:rsidRPr="00CF3E2F">
        <w:rPr>
          <w:rFonts w:asciiTheme="minorHAnsi" w:hAnsiTheme="minorHAnsi" w:cstheme="minorHAnsi"/>
          <w:lang w:val="en-AU"/>
        </w:rPr>
        <w:t>Prepaid Hourly Rate=$</w:t>
      </w:r>
      <w:r w:rsidRPr="00CF3E2F">
        <w:rPr>
          <w:rFonts w:asciiTheme="minorHAnsi" w:hAnsiTheme="minorHAnsi" w:cstheme="minorHAnsi"/>
          <w:highlight w:val="yellow"/>
          <w:lang w:val="en-AU"/>
        </w:rPr>
        <w:t>2</w:t>
      </w:r>
      <w:r w:rsidR="00554F4D">
        <w:rPr>
          <w:rFonts w:asciiTheme="minorHAnsi" w:hAnsiTheme="minorHAnsi" w:cstheme="minorHAnsi"/>
          <w:highlight w:val="yellow"/>
          <w:lang w:val="en-AU"/>
        </w:rPr>
        <w:t>7</w:t>
      </w:r>
      <w:r w:rsidRPr="00CF3E2F">
        <w:rPr>
          <w:rFonts w:asciiTheme="minorHAnsi" w:hAnsiTheme="minorHAnsi" w:cstheme="minorHAnsi"/>
          <w:highlight w:val="yellow"/>
          <w:lang w:val="en-AU"/>
        </w:rPr>
        <w:t>0</w:t>
      </w:r>
      <w:r w:rsidRPr="00CF3E2F">
        <w:rPr>
          <w:rFonts w:asciiTheme="minorHAnsi" w:hAnsiTheme="minorHAnsi" w:cstheme="minorHAnsi"/>
          <w:lang w:val="en-AU"/>
        </w:rPr>
        <w:t>+GST (minimum 40 hours per resource, subject to prepaid terms)</w:t>
      </w:r>
    </w:p>
    <w:p w14:paraId="60216031" w14:textId="77777777" w:rsidR="006D766B" w:rsidRPr="00CF3E2F" w:rsidRDefault="006D766B" w:rsidP="006D766B">
      <w:pPr>
        <w:rPr>
          <w:rFonts w:asciiTheme="minorHAnsi" w:hAnsiTheme="minorHAnsi" w:cstheme="minorHAnsi"/>
          <w:lang w:val="en-AU"/>
        </w:rPr>
      </w:pPr>
    </w:p>
    <w:p w14:paraId="7B74123C" w14:textId="77777777" w:rsidR="006D766B" w:rsidRPr="00CF3E2F" w:rsidRDefault="006D766B" w:rsidP="006D766B">
      <w:pPr>
        <w:rPr>
          <w:rFonts w:asciiTheme="minorHAnsi" w:hAnsiTheme="minorHAnsi" w:cstheme="minorHAnsi"/>
          <w:b/>
          <w:bCs/>
          <w:color w:val="000000"/>
        </w:rPr>
      </w:pPr>
      <w:r w:rsidRPr="00CF3E2F">
        <w:rPr>
          <w:rFonts w:asciiTheme="minorHAnsi" w:hAnsiTheme="minorHAnsi" w:cstheme="minorHAnsi"/>
          <w:b/>
          <w:bCs/>
          <w:color w:val="000000"/>
        </w:rPr>
        <w:t xml:space="preserve">Adam Cogan (Architectural planning, 1/2 day per sprint) </w:t>
      </w:r>
    </w:p>
    <w:p w14:paraId="2EEC9137" w14:textId="77777777" w:rsidR="006D766B" w:rsidRPr="00CF3E2F" w:rsidRDefault="006D766B" w:rsidP="006D766B">
      <w:pPr>
        <w:rPr>
          <w:rFonts w:asciiTheme="minorHAnsi" w:hAnsiTheme="minorHAnsi" w:cstheme="minorHAnsi"/>
          <w:color w:val="000000"/>
        </w:rPr>
      </w:pPr>
      <w:r w:rsidRPr="00CF3E2F">
        <w:rPr>
          <w:rFonts w:asciiTheme="minorHAnsi" w:hAnsiTheme="minorHAnsi" w:cstheme="minorHAnsi"/>
          <w:color w:val="000000"/>
        </w:rPr>
        <w:t xml:space="preserve">Profile:                 </w:t>
      </w:r>
      <w:hyperlink r:id="rId17" w:history="1">
        <w:r w:rsidRPr="00CF3E2F">
          <w:rPr>
            <w:rStyle w:val="Hyperlink"/>
            <w:rFonts w:asciiTheme="minorHAnsi" w:hAnsiTheme="minorHAnsi" w:cstheme="minorHAnsi"/>
          </w:rPr>
          <w:t>http://sharepoint.ssw.com.au/AboutUs/Employees/Pages/Adam.aspx</w:t>
        </w:r>
      </w:hyperlink>
      <w:r w:rsidRPr="00CF3E2F">
        <w:rPr>
          <w:rFonts w:asciiTheme="minorHAnsi" w:hAnsiTheme="minorHAnsi" w:cstheme="minorHAnsi"/>
          <w:color w:val="000000"/>
        </w:rPr>
        <w:t xml:space="preserve"> </w:t>
      </w:r>
    </w:p>
    <w:p w14:paraId="448BC9EA" w14:textId="4F795566" w:rsidR="006D766B" w:rsidRPr="00CF3E2F" w:rsidRDefault="006D766B" w:rsidP="006D766B">
      <w:pPr>
        <w:rPr>
          <w:rFonts w:asciiTheme="minorHAnsi" w:hAnsiTheme="minorHAnsi" w:cstheme="minorHAnsi"/>
          <w:color w:val="000000"/>
        </w:rPr>
      </w:pPr>
      <w:r w:rsidRPr="00CF3E2F">
        <w:rPr>
          <w:rFonts w:asciiTheme="minorHAnsi" w:hAnsiTheme="minorHAnsi" w:cstheme="minorHAnsi"/>
          <w:color w:val="000000"/>
        </w:rPr>
        <w:t>Standard Hourly Rate=$</w:t>
      </w:r>
      <w:r w:rsidR="00554F4D">
        <w:rPr>
          <w:rFonts w:asciiTheme="minorHAnsi" w:hAnsiTheme="minorHAnsi" w:cstheme="minorHAnsi"/>
          <w:color w:val="000000"/>
        </w:rPr>
        <w:t>30</w:t>
      </w:r>
      <w:r w:rsidRPr="00CF3E2F">
        <w:rPr>
          <w:rFonts w:asciiTheme="minorHAnsi" w:hAnsiTheme="minorHAnsi" w:cstheme="minorHAnsi"/>
          <w:color w:val="000000"/>
        </w:rPr>
        <w:t xml:space="preserve">5+GST </w:t>
      </w:r>
    </w:p>
    <w:p w14:paraId="41CDF52B" w14:textId="39F478B6" w:rsidR="006D766B" w:rsidRPr="00CF3E2F" w:rsidRDefault="006D766B" w:rsidP="006D766B">
      <w:pPr>
        <w:rPr>
          <w:rFonts w:asciiTheme="minorHAnsi" w:hAnsiTheme="minorHAnsi" w:cstheme="minorHAnsi"/>
          <w:color w:val="000000"/>
        </w:rPr>
      </w:pPr>
      <w:r w:rsidRPr="00CF3E2F">
        <w:rPr>
          <w:rFonts w:asciiTheme="minorHAnsi" w:hAnsiTheme="minorHAnsi" w:cstheme="minorHAnsi"/>
          <w:color w:val="000000"/>
        </w:rPr>
        <w:t>Prepaid Hourly Rate=$2</w:t>
      </w:r>
      <w:r w:rsidR="00554F4D">
        <w:rPr>
          <w:rFonts w:asciiTheme="minorHAnsi" w:hAnsiTheme="minorHAnsi" w:cstheme="minorHAnsi"/>
          <w:color w:val="000000"/>
        </w:rPr>
        <w:t>9</w:t>
      </w:r>
      <w:r w:rsidRPr="00CF3E2F">
        <w:rPr>
          <w:rFonts w:asciiTheme="minorHAnsi" w:hAnsiTheme="minorHAnsi" w:cstheme="minorHAnsi"/>
          <w:color w:val="000000"/>
        </w:rPr>
        <w:t>0+GST (minimum 40 hours per resource, subject to prepaid terms)</w:t>
      </w:r>
    </w:p>
    <w:p w14:paraId="15434053" w14:textId="77777777" w:rsidR="006D766B" w:rsidRDefault="006D766B" w:rsidP="006D766B">
      <w:pPr>
        <w:rPr>
          <w:rFonts w:ascii="Calibri" w:hAnsi="Calibri" w:cs="Arial"/>
          <w:lang w:val="en-AU"/>
        </w:rPr>
      </w:pPr>
    </w:p>
    <w:p w14:paraId="5007717D" w14:textId="77777777" w:rsidR="006D766B" w:rsidRPr="00A066B7" w:rsidRDefault="006D766B" w:rsidP="006D766B">
      <w:pPr>
        <w:pStyle w:val="Heading3"/>
      </w:pPr>
      <w:r>
        <w:t>What is a Specification Review?</w:t>
      </w:r>
    </w:p>
    <w:p w14:paraId="4899B13C" w14:textId="77777777" w:rsidR="006D766B" w:rsidRPr="00CF3E2F" w:rsidRDefault="006D766B" w:rsidP="006D766B">
      <w:pPr>
        <w:rPr>
          <w:rFonts w:asciiTheme="minorHAnsi" w:hAnsiTheme="minorHAnsi" w:cstheme="minorHAnsi"/>
          <w:lang w:val="en-AU"/>
        </w:rPr>
      </w:pPr>
      <w:r w:rsidRPr="00CF3E2F">
        <w:rPr>
          <w:rFonts w:asciiTheme="minorHAnsi" w:hAnsiTheme="minorHAnsi" w:cstheme="minorHAnsi"/>
          <w:lang w:val="en-AU"/>
        </w:rPr>
        <w:t>Usually, a specification process is done with the client before beginning work on a project, just like you would never build a house without getting an architect to create a plan.</w:t>
      </w:r>
    </w:p>
    <w:p w14:paraId="4B31290E" w14:textId="77777777" w:rsidR="006D766B" w:rsidRPr="00CF3E2F" w:rsidRDefault="006D766B" w:rsidP="006D766B">
      <w:pPr>
        <w:rPr>
          <w:rFonts w:asciiTheme="minorHAnsi" w:hAnsiTheme="minorHAnsi" w:cstheme="minorHAnsi"/>
          <w:lang w:val="en-AU"/>
        </w:rPr>
      </w:pPr>
    </w:p>
    <w:p w14:paraId="3800EB42" w14:textId="77777777" w:rsidR="006D766B" w:rsidRPr="00CF3E2F" w:rsidRDefault="006D766B" w:rsidP="006D766B">
      <w:pPr>
        <w:rPr>
          <w:rFonts w:asciiTheme="minorHAnsi" w:hAnsiTheme="minorHAnsi" w:cstheme="minorHAnsi"/>
          <w:lang w:val="en-AU"/>
        </w:rPr>
      </w:pPr>
      <w:r w:rsidRPr="00CF3E2F">
        <w:rPr>
          <w:rFonts w:asciiTheme="minorHAnsi" w:hAnsiTheme="minorHAnsi" w:cstheme="minorHAnsi"/>
          <w:lang w:val="en-AU"/>
        </w:rPr>
        <w:t xml:space="preserve">As you might appreciate, it is not realistic to understand the complexity of your system and give you a realistic estimate after a brief meeting. Our experience tells us we will need to spend a few days to obtain and document the requirements from your project’s stakeholders. This will help you turn your ideas into a more detailed roadmap. </w:t>
      </w:r>
    </w:p>
    <w:p w14:paraId="164E0F68" w14:textId="77777777" w:rsidR="006D766B" w:rsidRPr="00CF3E2F" w:rsidRDefault="006D766B" w:rsidP="006D766B">
      <w:pPr>
        <w:rPr>
          <w:rFonts w:asciiTheme="minorHAnsi" w:hAnsiTheme="minorHAnsi" w:cstheme="minorHAnsi"/>
          <w:lang w:val="en-AU"/>
        </w:rPr>
      </w:pPr>
    </w:p>
    <w:p w14:paraId="4BB1C6BF" w14:textId="77777777" w:rsidR="006D766B" w:rsidRPr="00CF3E2F" w:rsidRDefault="006D766B" w:rsidP="006D766B">
      <w:pPr>
        <w:rPr>
          <w:rFonts w:asciiTheme="minorHAnsi" w:hAnsiTheme="minorHAnsi" w:cstheme="minorHAnsi"/>
          <w:lang w:val="en-AU"/>
        </w:rPr>
      </w:pPr>
      <w:r w:rsidRPr="00CF3E2F">
        <w:rPr>
          <w:rFonts w:asciiTheme="minorHAnsi" w:hAnsiTheme="minorHAnsi" w:cstheme="minorHAnsi"/>
        </w:rPr>
        <w:t>The deliverables for the Specification Review depend upon how large the application is and the time we have spent on the review.  You will receive the following:</w:t>
      </w:r>
    </w:p>
    <w:p w14:paraId="7E226F8A" w14:textId="77777777" w:rsidR="006D766B" w:rsidRPr="00CF3E2F" w:rsidRDefault="006D766B" w:rsidP="006D766B">
      <w:pPr>
        <w:numPr>
          <w:ilvl w:val="0"/>
          <w:numId w:val="5"/>
        </w:numPr>
        <w:rPr>
          <w:rFonts w:asciiTheme="minorHAnsi" w:hAnsiTheme="minorHAnsi" w:cstheme="minorHAnsi"/>
        </w:rPr>
      </w:pPr>
      <w:r w:rsidRPr="00CF3E2F">
        <w:rPr>
          <w:rFonts w:asciiTheme="minorHAnsi" w:hAnsiTheme="minorHAnsi" w:cstheme="minorHAnsi"/>
        </w:rPr>
        <w:t>Requirement Analysis</w:t>
      </w:r>
    </w:p>
    <w:p w14:paraId="0A1DFF64" w14:textId="77777777" w:rsidR="006D766B" w:rsidRPr="00CF3E2F" w:rsidRDefault="0D869EE6" w:rsidP="0D869EE6">
      <w:pPr>
        <w:numPr>
          <w:ilvl w:val="1"/>
          <w:numId w:val="5"/>
        </w:numPr>
        <w:shd w:val="clear" w:color="auto" w:fill="FFFFFF" w:themeFill="background1"/>
        <w:spacing w:line="315" w:lineRule="atLeast"/>
        <w:rPr>
          <w:rFonts w:asciiTheme="minorHAnsi" w:hAnsiTheme="minorHAnsi" w:cstheme="minorBidi"/>
          <w:color w:val="333333"/>
          <w:lang w:val="en-AU" w:eastAsia="en-AU"/>
        </w:rPr>
      </w:pPr>
      <w:r w:rsidRPr="0D869EE6">
        <w:rPr>
          <w:rFonts w:asciiTheme="minorHAnsi" w:hAnsiTheme="minorHAnsi" w:cstheme="minorBidi"/>
          <w:color w:val="333333"/>
          <w:lang w:val="en-AU" w:eastAsia="en-AU"/>
        </w:rPr>
        <w:t>​An architectural roadmap recommending technical solutions</w:t>
      </w:r>
    </w:p>
    <w:p w14:paraId="3BDB555A" w14:textId="77777777" w:rsidR="006D766B" w:rsidRPr="00CF3E2F" w:rsidRDefault="0D869EE6" w:rsidP="0D869EE6">
      <w:pPr>
        <w:numPr>
          <w:ilvl w:val="1"/>
          <w:numId w:val="5"/>
        </w:numPr>
        <w:shd w:val="clear" w:color="auto" w:fill="FFFFFF" w:themeFill="background1"/>
        <w:spacing w:line="315" w:lineRule="atLeast"/>
        <w:rPr>
          <w:rFonts w:asciiTheme="minorHAnsi" w:hAnsiTheme="minorHAnsi" w:cstheme="minorBidi"/>
          <w:color w:val="333333"/>
          <w:lang w:val="en-AU" w:eastAsia="en-AU"/>
        </w:rPr>
      </w:pPr>
      <w:r w:rsidRPr="0D869EE6">
        <w:rPr>
          <w:rFonts w:asciiTheme="minorHAnsi" w:hAnsiTheme="minorHAnsi" w:cstheme="minorBidi"/>
          <w:color w:val="333333"/>
          <w:lang w:val="en-AU" w:eastAsia="en-AU"/>
        </w:rPr>
        <w:t>A breakdown of the required software application into its core components, likely to include the approximate number of main features (e.g. forms, reports, etc.)</w:t>
      </w:r>
    </w:p>
    <w:p w14:paraId="6866361C" w14:textId="77777777" w:rsidR="006D766B" w:rsidRPr="00CF3E2F" w:rsidRDefault="0D869EE6" w:rsidP="0D869EE6">
      <w:pPr>
        <w:numPr>
          <w:ilvl w:val="1"/>
          <w:numId w:val="5"/>
        </w:numPr>
        <w:shd w:val="clear" w:color="auto" w:fill="FFFFFF" w:themeFill="background1"/>
        <w:spacing w:line="315" w:lineRule="atLeast"/>
        <w:rPr>
          <w:rFonts w:asciiTheme="minorHAnsi" w:hAnsiTheme="minorHAnsi" w:cstheme="minorBidi"/>
          <w:color w:val="333333"/>
          <w:lang w:val="en-AU" w:eastAsia="en-AU"/>
        </w:rPr>
      </w:pPr>
      <w:r w:rsidRPr="0D869EE6">
        <w:rPr>
          <w:rFonts w:asciiTheme="minorHAnsi" w:hAnsiTheme="minorHAnsi" w:cstheme="minorBidi"/>
          <w:color w:val="333333"/>
          <w:lang w:val="en-AU" w:eastAsia="en-AU"/>
        </w:rPr>
        <w:t xml:space="preserve">An integration </w:t>
      </w:r>
      <w:proofErr w:type="gramStart"/>
      <w:r w:rsidRPr="0D869EE6">
        <w:rPr>
          <w:rFonts w:asciiTheme="minorHAnsi" w:hAnsiTheme="minorHAnsi" w:cstheme="minorBidi"/>
          <w:color w:val="333333"/>
          <w:lang w:val="en-AU" w:eastAsia="en-AU"/>
        </w:rPr>
        <w:t>plan</w:t>
      </w:r>
      <w:proofErr w:type="gramEnd"/>
    </w:p>
    <w:p w14:paraId="3436B6E6" w14:textId="77777777" w:rsidR="006D766B" w:rsidRPr="00CF3E2F" w:rsidRDefault="0D869EE6" w:rsidP="0D869EE6">
      <w:pPr>
        <w:numPr>
          <w:ilvl w:val="1"/>
          <w:numId w:val="5"/>
        </w:numPr>
        <w:shd w:val="clear" w:color="auto" w:fill="FFFFFF" w:themeFill="background1"/>
        <w:spacing w:line="315" w:lineRule="atLeast"/>
        <w:rPr>
          <w:rFonts w:asciiTheme="minorHAnsi" w:hAnsiTheme="minorHAnsi" w:cstheme="minorBidi"/>
          <w:color w:val="333333"/>
          <w:lang w:val="en-AU" w:eastAsia="en-AU"/>
        </w:rPr>
      </w:pPr>
      <w:r w:rsidRPr="0D869EE6">
        <w:rPr>
          <w:rFonts w:asciiTheme="minorHAnsi" w:hAnsiTheme="minorHAnsi" w:cstheme="minorBidi"/>
          <w:color w:val="333333"/>
          <w:lang w:val="en-AU" w:eastAsia="en-AU"/>
        </w:rPr>
        <w:t>A deployment strategy</w:t>
      </w:r>
    </w:p>
    <w:p w14:paraId="32137085" w14:textId="77777777" w:rsidR="006D766B" w:rsidRPr="00CF3E2F" w:rsidRDefault="0D869EE6" w:rsidP="0D869EE6">
      <w:pPr>
        <w:numPr>
          <w:ilvl w:val="1"/>
          <w:numId w:val="5"/>
        </w:numPr>
        <w:shd w:val="clear" w:color="auto" w:fill="FFFFFF" w:themeFill="background1"/>
        <w:spacing w:line="315" w:lineRule="atLeast"/>
        <w:rPr>
          <w:rFonts w:asciiTheme="minorHAnsi" w:hAnsiTheme="minorHAnsi" w:cstheme="minorBidi"/>
          <w:color w:val="333333"/>
          <w:lang w:val="en-AU" w:eastAsia="en-AU"/>
        </w:rPr>
      </w:pPr>
      <w:r w:rsidRPr="0D869EE6">
        <w:rPr>
          <w:rFonts w:asciiTheme="minorHAnsi" w:hAnsiTheme="minorHAnsi" w:cstheme="minorBidi"/>
          <w:color w:val="333333"/>
          <w:lang w:val="en-AU" w:eastAsia="en-AU"/>
        </w:rPr>
        <w:t>An MVP (minimum viable product) will be identified, as well as a wish list - requiring the client to set the priorities for the project through defining what is in and out of scope for the MVP</w:t>
      </w:r>
    </w:p>
    <w:p w14:paraId="2ED0656D" w14:textId="77777777" w:rsidR="006D766B" w:rsidRPr="00CF3E2F" w:rsidRDefault="0D869EE6" w:rsidP="0D869EE6">
      <w:pPr>
        <w:numPr>
          <w:ilvl w:val="1"/>
          <w:numId w:val="5"/>
        </w:numPr>
        <w:shd w:val="clear" w:color="auto" w:fill="FFFFFF" w:themeFill="background1"/>
        <w:spacing w:line="315" w:lineRule="atLeast"/>
        <w:rPr>
          <w:rFonts w:asciiTheme="minorHAnsi" w:hAnsiTheme="minorHAnsi" w:cstheme="minorBidi"/>
          <w:color w:val="333333"/>
          <w:lang w:val="en-AU" w:eastAsia="en-AU"/>
        </w:rPr>
      </w:pPr>
      <w:r w:rsidRPr="0D869EE6">
        <w:rPr>
          <w:rFonts w:asciiTheme="minorHAnsi" w:hAnsiTheme="minorHAnsi" w:cstheme="minorBidi"/>
          <w:color w:val="333333"/>
          <w:lang w:val="en-AU" w:eastAsia="en-AU"/>
        </w:rPr>
        <w:t>A detailed list of 'issues' associated with the existing system which impact future development and maintenance</w:t>
      </w:r>
    </w:p>
    <w:p w14:paraId="0BCFC88A" w14:textId="77777777" w:rsidR="006D766B" w:rsidRPr="00CF3E2F" w:rsidRDefault="0D869EE6" w:rsidP="0D869EE6">
      <w:pPr>
        <w:numPr>
          <w:ilvl w:val="1"/>
          <w:numId w:val="5"/>
        </w:numPr>
        <w:shd w:val="clear" w:color="auto" w:fill="FFFFFF" w:themeFill="background1"/>
        <w:spacing w:line="315" w:lineRule="atLeast"/>
        <w:rPr>
          <w:rFonts w:asciiTheme="minorHAnsi" w:hAnsiTheme="minorHAnsi" w:cstheme="minorBidi"/>
          <w:color w:val="333333"/>
          <w:lang w:val="en-AU" w:eastAsia="en-AU"/>
        </w:rPr>
      </w:pPr>
      <w:r w:rsidRPr="0D869EE6">
        <w:rPr>
          <w:rFonts w:asciiTheme="minorHAnsi" w:hAnsiTheme="minorHAnsi" w:cstheme="minorBidi"/>
          <w:color w:val="333333"/>
          <w:lang w:val="en-AU" w:eastAsia="en-AU"/>
        </w:rPr>
        <w:t>Hardware and licensed software recommendations</w:t>
      </w:r>
    </w:p>
    <w:p w14:paraId="3D4D039D" w14:textId="77777777" w:rsidR="006D766B" w:rsidRPr="00CF3E2F" w:rsidRDefault="0D869EE6" w:rsidP="0D869EE6">
      <w:pPr>
        <w:numPr>
          <w:ilvl w:val="1"/>
          <w:numId w:val="5"/>
        </w:numPr>
        <w:shd w:val="clear" w:color="auto" w:fill="FFFFFF" w:themeFill="background1"/>
        <w:spacing w:line="315" w:lineRule="atLeast"/>
        <w:rPr>
          <w:rFonts w:asciiTheme="minorHAnsi" w:hAnsiTheme="minorHAnsi" w:cstheme="minorBidi"/>
          <w:color w:val="333333"/>
          <w:lang w:val="en-AU" w:eastAsia="en-AU"/>
        </w:rPr>
      </w:pPr>
      <w:r w:rsidRPr="0D869EE6">
        <w:rPr>
          <w:rFonts w:asciiTheme="minorHAnsi" w:hAnsiTheme="minorHAnsi" w:cstheme="minorBidi"/>
          <w:color w:val="333333"/>
          <w:lang w:val="en-AU" w:eastAsia="en-AU"/>
        </w:rPr>
        <w:t>Mock-ups if required</w:t>
      </w:r>
    </w:p>
    <w:p w14:paraId="4E9081B0" w14:textId="77777777" w:rsidR="006D766B" w:rsidRPr="00CF3E2F" w:rsidRDefault="006D766B" w:rsidP="006D766B">
      <w:pPr>
        <w:pStyle w:val="ListParagraph"/>
        <w:numPr>
          <w:ilvl w:val="0"/>
          <w:numId w:val="5"/>
        </w:numPr>
        <w:rPr>
          <w:rFonts w:asciiTheme="minorHAnsi" w:hAnsiTheme="minorHAnsi" w:cstheme="minorHAnsi"/>
        </w:rPr>
      </w:pPr>
      <w:r w:rsidRPr="00CF3E2F">
        <w:rPr>
          <w:rFonts w:asciiTheme="minorHAnsi" w:hAnsiTheme="minorHAnsi" w:cstheme="minorHAnsi"/>
        </w:rPr>
        <w:t xml:space="preserve">Summary </w:t>
      </w:r>
      <w:r w:rsidRPr="00CF3E2F">
        <w:rPr>
          <w:rFonts w:asciiTheme="minorHAnsi" w:hAnsiTheme="minorHAnsi" w:cstheme="minorHAnsi"/>
          <w:shd w:val="clear" w:color="auto" w:fill="FFFFFF"/>
        </w:rPr>
        <w:t>Product Backlog ​</w:t>
      </w:r>
    </w:p>
    <w:p w14:paraId="18CC2D1C" w14:textId="77777777" w:rsidR="006D766B" w:rsidRPr="00CF3E2F" w:rsidRDefault="006D766B" w:rsidP="006D766B">
      <w:pPr>
        <w:numPr>
          <w:ilvl w:val="1"/>
          <w:numId w:val="5"/>
        </w:numPr>
        <w:rPr>
          <w:rFonts w:asciiTheme="minorHAnsi" w:hAnsiTheme="minorHAnsi" w:cstheme="minorHAnsi"/>
        </w:rPr>
      </w:pPr>
      <w:r w:rsidRPr="00CF3E2F">
        <w:rPr>
          <w:rFonts w:asciiTheme="minorHAnsi" w:hAnsiTheme="minorHAnsi" w:cstheme="minorHAnsi"/>
        </w:rPr>
        <w:t>A list of product backlog items (PBIs) will be broken down based on the Requirements Analysis and the Architectural Design</w:t>
      </w:r>
    </w:p>
    <w:p w14:paraId="6BEB3B6C" w14:textId="77777777" w:rsidR="006D766B" w:rsidRPr="00CF3E2F" w:rsidRDefault="006D766B" w:rsidP="006D766B">
      <w:pPr>
        <w:numPr>
          <w:ilvl w:val="1"/>
          <w:numId w:val="5"/>
        </w:numPr>
        <w:rPr>
          <w:rFonts w:asciiTheme="minorHAnsi" w:hAnsiTheme="minorHAnsi" w:cstheme="minorHAnsi"/>
        </w:rPr>
      </w:pPr>
      <w:r w:rsidRPr="00CF3E2F">
        <w:rPr>
          <w:rFonts w:asciiTheme="minorHAnsi" w:hAnsiTheme="minorHAnsi" w:cstheme="minorHAnsi"/>
        </w:rPr>
        <w:t xml:space="preserve">These PBIs will then be estimated </w:t>
      </w:r>
    </w:p>
    <w:p w14:paraId="3A539D8A" w14:textId="77777777" w:rsidR="006D766B" w:rsidRPr="00CF3E2F" w:rsidRDefault="006D766B" w:rsidP="006D766B">
      <w:pPr>
        <w:numPr>
          <w:ilvl w:val="0"/>
          <w:numId w:val="5"/>
        </w:numPr>
        <w:rPr>
          <w:rFonts w:asciiTheme="minorHAnsi" w:hAnsiTheme="minorHAnsi" w:cstheme="minorHAnsi"/>
        </w:rPr>
      </w:pPr>
      <w:r w:rsidRPr="00CF3E2F">
        <w:rPr>
          <w:rFonts w:asciiTheme="minorHAnsi" w:hAnsiTheme="minorHAnsi" w:cstheme="minorHAnsi"/>
        </w:rPr>
        <w:t>Ballpark estimates</w:t>
      </w:r>
    </w:p>
    <w:p w14:paraId="34CF81FD" w14:textId="77777777" w:rsidR="006D766B" w:rsidRPr="00CF3E2F" w:rsidRDefault="006D766B" w:rsidP="006D766B">
      <w:pPr>
        <w:numPr>
          <w:ilvl w:val="1"/>
          <w:numId w:val="5"/>
        </w:numPr>
        <w:rPr>
          <w:rFonts w:asciiTheme="minorHAnsi" w:hAnsiTheme="minorHAnsi" w:cstheme="minorHAnsi"/>
        </w:rPr>
      </w:pPr>
      <w:r w:rsidRPr="00CF3E2F">
        <w:rPr>
          <w:rFonts w:asciiTheme="minorHAnsi" w:hAnsiTheme="minorHAnsi" w:cstheme="minorHAnsi"/>
        </w:rPr>
        <w:t>The estimated number of sprints</w:t>
      </w:r>
    </w:p>
    <w:p w14:paraId="17BA8BFF" w14:textId="77777777" w:rsidR="006D766B" w:rsidRPr="00CF3E2F" w:rsidRDefault="006D766B" w:rsidP="006D766B">
      <w:pPr>
        <w:numPr>
          <w:ilvl w:val="1"/>
          <w:numId w:val="5"/>
        </w:numPr>
        <w:rPr>
          <w:rFonts w:asciiTheme="minorHAnsi" w:hAnsiTheme="minorHAnsi" w:cstheme="minorHAnsi"/>
        </w:rPr>
      </w:pPr>
      <w:r w:rsidRPr="00CF3E2F">
        <w:rPr>
          <w:rFonts w:asciiTheme="minorHAnsi" w:hAnsiTheme="minorHAnsi" w:cstheme="minorHAnsi"/>
        </w:rPr>
        <w:t>Estimated cost of the project</w:t>
      </w:r>
    </w:p>
    <w:p w14:paraId="6A997B3E" w14:textId="77777777" w:rsidR="006D766B" w:rsidRPr="00CF3E2F" w:rsidRDefault="006D766B" w:rsidP="006D766B">
      <w:pPr>
        <w:rPr>
          <w:rFonts w:asciiTheme="minorHAnsi" w:eastAsiaTheme="minorHAnsi" w:hAnsiTheme="minorHAnsi" w:cstheme="minorHAnsi"/>
        </w:rPr>
      </w:pPr>
    </w:p>
    <w:p w14:paraId="1D19EFEA" w14:textId="77777777" w:rsidR="006D766B" w:rsidRPr="00CF3E2F" w:rsidRDefault="006D766B" w:rsidP="006D766B">
      <w:pPr>
        <w:rPr>
          <w:rFonts w:asciiTheme="minorHAnsi" w:hAnsiTheme="minorHAnsi" w:cstheme="minorHAnsi"/>
        </w:rPr>
      </w:pPr>
      <w:r w:rsidRPr="00CF3E2F">
        <w:rPr>
          <w:rFonts w:asciiTheme="minorHAnsi" w:hAnsiTheme="minorHAnsi" w:cstheme="minorHAnsi"/>
        </w:rPr>
        <w:t>The deliverables can be presented as either:</w:t>
      </w:r>
    </w:p>
    <w:p w14:paraId="07159730" w14:textId="77777777" w:rsidR="006D766B" w:rsidRPr="00CF3E2F" w:rsidRDefault="006D766B" w:rsidP="006D766B">
      <w:pPr>
        <w:pStyle w:val="ListParagraph"/>
        <w:numPr>
          <w:ilvl w:val="0"/>
          <w:numId w:val="5"/>
        </w:numPr>
        <w:contextualSpacing w:val="0"/>
        <w:rPr>
          <w:rFonts w:asciiTheme="minorHAnsi" w:hAnsiTheme="minorHAnsi" w:cstheme="minorHAnsi"/>
        </w:rPr>
      </w:pPr>
      <w:r w:rsidRPr="00CF3E2F">
        <w:rPr>
          <w:rFonts w:asciiTheme="minorHAnsi" w:hAnsiTheme="minorHAnsi" w:cstheme="minorHAnsi"/>
        </w:rPr>
        <w:t>Option a:</w:t>
      </w:r>
      <w:r w:rsidRPr="00CF3E2F">
        <w:rPr>
          <w:rFonts w:asciiTheme="minorHAnsi" w:hAnsiTheme="minorHAnsi" w:cstheme="minorHAnsi"/>
          <w:color w:val="1F497D"/>
        </w:rPr>
        <w:t xml:space="preserve"> </w:t>
      </w:r>
      <w:r w:rsidRPr="00CF3E2F">
        <w:rPr>
          <w:rFonts w:asciiTheme="minorHAnsi" w:hAnsiTheme="minorHAnsi" w:cstheme="minorHAnsi"/>
        </w:rPr>
        <w:t xml:space="preserve">High level PowerPoint presentation </w:t>
      </w:r>
    </w:p>
    <w:p w14:paraId="6255C23C" w14:textId="77777777" w:rsidR="006D766B" w:rsidRPr="00CF3E2F" w:rsidRDefault="006D766B" w:rsidP="006D766B">
      <w:pPr>
        <w:numPr>
          <w:ilvl w:val="0"/>
          <w:numId w:val="5"/>
        </w:numPr>
        <w:rPr>
          <w:rFonts w:asciiTheme="minorHAnsi" w:hAnsiTheme="minorHAnsi" w:cstheme="minorHAnsi"/>
        </w:rPr>
      </w:pPr>
      <w:r w:rsidRPr="00CF3E2F">
        <w:rPr>
          <w:rFonts w:asciiTheme="minorHAnsi" w:hAnsiTheme="minorHAnsi" w:cstheme="minorHAnsi"/>
        </w:rPr>
        <w:t>Option b: A word document, if required</w:t>
      </w:r>
    </w:p>
    <w:p w14:paraId="0F0961AD" w14:textId="77777777" w:rsidR="006D766B" w:rsidRPr="00CF3E2F" w:rsidRDefault="006D766B" w:rsidP="006D766B">
      <w:pPr>
        <w:pStyle w:val="ListParagraph"/>
        <w:numPr>
          <w:ilvl w:val="0"/>
          <w:numId w:val="5"/>
        </w:numPr>
        <w:contextualSpacing w:val="0"/>
        <w:rPr>
          <w:rFonts w:asciiTheme="minorHAnsi" w:eastAsiaTheme="minorHAnsi" w:hAnsiTheme="minorHAnsi" w:cstheme="minorHAnsi"/>
        </w:rPr>
      </w:pPr>
      <w:r w:rsidRPr="00CF3E2F">
        <w:rPr>
          <w:rFonts w:asciiTheme="minorHAnsi" w:hAnsiTheme="minorHAnsi" w:cstheme="minorHAnsi"/>
        </w:rPr>
        <w:t>Option c: A video presentation</w:t>
      </w:r>
    </w:p>
    <w:p w14:paraId="75F4D035" w14:textId="77777777" w:rsidR="006D766B" w:rsidRPr="00CF3E2F" w:rsidRDefault="006D766B" w:rsidP="006D766B">
      <w:pPr>
        <w:rPr>
          <w:rFonts w:asciiTheme="minorHAnsi" w:hAnsiTheme="minorHAnsi" w:cstheme="minorHAnsi"/>
        </w:rPr>
      </w:pPr>
    </w:p>
    <w:p w14:paraId="49923B11" w14:textId="7C4A5C52" w:rsidR="682887D0" w:rsidRDefault="682887D0" w:rsidP="682887D0">
      <w:pPr>
        <w:rPr>
          <w:rFonts w:asciiTheme="minorHAnsi" w:hAnsiTheme="minorHAnsi" w:cstheme="minorBidi"/>
        </w:rPr>
      </w:pPr>
      <w:r w:rsidRPr="682887D0">
        <w:rPr>
          <w:rFonts w:asciiTheme="minorHAnsi" w:hAnsiTheme="minorHAnsi" w:cstheme="minorBidi"/>
        </w:rPr>
        <w:t xml:space="preserve">You can find more info on these 3 types at </w:t>
      </w:r>
      <w:hyperlink r:id="rId18">
        <w:r w:rsidRPr="682887D0">
          <w:rPr>
            <w:rStyle w:val="Hyperlink"/>
            <w:rFonts w:ascii="Calibri" w:eastAsia="Calibri" w:hAnsi="Calibri" w:cs="Calibri"/>
          </w:rPr>
          <w:t>https://rules.ssw.com.au/spec-do-you-effectively-present-the-outcomes-at-the-specification-review-presentation</w:t>
        </w:r>
      </w:hyperlink>
    </w:p>
    <w:p w14:paraId="18473741" w14:textId="77777777" w:rsidR="006D766B" w:rsidRPr="00CF3E2F" w:rsidRDefault="006D766B" w:rsidP="006D766B">
      <w:pPr>
        <w:rPr>
          <w:rFonts w:asciiTheme="minorHAnsi" w:hAnsiTheme="minorHAnsi" w:cstheme="minorHAnsi"/>
          <w:lang w:val="en-AU"/>
        </w:rPr>
      </w:pPr>
    </w:p>
    <w:p w14:paraId="7F1F729B" w14:textId="77777777" w:rsidR="006D766B" w:rsidRPr="00CF3E2F" w:rsidRDefault="006D766B" w:rsidP="006D766B">
      <w:pPr>
        <w:rPr>
          <w:rFonts w:asciiTheme="minorHAnsi" w:hAnsiTheme="minorHAnsi" w:cstheme="minorHAnsi"/>
          <w:lang w:val="en-AU"/>
        </w:rPr>
      </w:pPr>
      <w:r w:rsidRPr="00CF3E2F">
        <w:rPr>
          <w:rFonts w:asciiTheme="minorHAnsi" w:hAnsiTheme="minorHAnsi" w:cstheme="minorHAnsi"/>
          <w:lang w:val="en-AU"/>
        </w:rPr>
        <w:t>Please note that this is a time and materials engagement so some PBIs may not be completed in the time given. Also, once the work starts, some not-yet identified (but high priority) work may come up.</w:t>
      </w:r>
    </w:p>
    <w:p w14:paraId="747C94C6" w14:textId="77777777" w:rsidR="006D766B" w:rsidRDefault="006D766B" w:rsidP="006D766B">
      <w:pPr>
        <w:rPr>
          <w:rFonts w:ascii="Calibri" w:hAnsi="Calibri" w:cs="Arial"/>
          <w:lang w:val="en-AU"/>
        </w:rPr>
      </w:pPr>
    </w:p>
    <w:p w14:paraId="6A64627E" w14:textId="77777777" w:rsidR="006D766B" w:rsidRPr="00A15DEB" w:rsidRDefault="006D766B" w:rsidP="006D766B">
      <w:pPr>
        <w:pStyle w:val="Heading3"/>
        <w:rPr>
          <w:rFonts w:asciiTheme="minorHAnsi" w:hAnsiTheme="minorHAnsi"/>
        </w:rPr>
      </w:pPr>
      <w:r w:rsidRPr="00A15DEB">
        <w:rPr>
          <w:lang w:val="en-AU"/>
        </w:rPr>
        <w:t>Engagement</w:t>
      </w:r>
      <w:r w:rsidRPr="00A15DEB">
        <w:rPr>
          <w:rFonts w:asciiTheme="minorHAnsi" w:hAnsiTheme="minorHAnsi"/>
          <w:lang w:val="en-AU"/>
        </w:rPr>
        <w:t xml:space="preserve"> </w:t>
      </w:r>
      <w:r w:rsidRPr="00A15DEB">
        <w:rPr>
          <w:lang w:val="en-AU"/>
        </w:rPr>
        <w:t>Models</w:t>
      </w:r>
    </w:p>
    <w:p w14:paraId="282371A3" w14:textId="77777777" w:rsidR="006D766B" w:rsidRPr="00CF3E2F" w:rsidRDefault="006D766B" w:rsidP="006D766B">
      <w:pPr>
        <w:rPr>
          <w:rFonts w:asciiTheme="minorHAnsi" w:hAnsiTheme="minorHAnsi" w:cstheme="minorHAnsi"/>
          <w:lang w:val="en-AU"/>
        </w:rPr>
      </w:pPr>
      <w:r w:rsidRPr="00CF3E2F">
        <w:rPr>
          <w:rFonts w:asciiTheme="minorHAnsi" w:hAnsiTheme="minorHAnsi" w:cstheme="minorHAnsi"/>
          <w:lang w:val="en-AU"/>
        </w:rPr>
        <w:t xml:space="preserve">SSW offers both fixed price and time and materials contracts although all specification work is done on a time and materials basis. </w:t>
      </w:r>
    </w:p>
    <w:p w14:paraId="72CB4956" w14:textId="77777777" w:rsidR="006D766B" w:rsidRPr="00CF3E2F" w:rsidRDefault="006D766B" w:rsidP="006D766B">
      <w:pPr>
        <w:rPr>
          <w:rFonts w:asciiTheme="minorHAnsi" w:hAnsiTheme="minorHAnsi" w:cstheme="minorHAnsi"/>
          <w:lang w:val="en-AU"/>
        </w:rPr>
      </w:pPr>
    </w:p>
    <w:p w14:paraId="7BC96140" w14:textId="77777777" w:rsidR="006D766B" w:rsidRPr="00CF3E2F" w:rsidRDefault="006D766B" w:rsidP="006D766B">
      <w:pPr>
        <w:numPr>
          <w:ilvl w:val="0"/>
          <w:numId w:val="4"/>
        </w:numPr>
        <w:ind w:left="360"/>
        <w:rPr>
          <w:rFonts w:asciiTheme="minorHAnsi" w:hAnsiTheme="minorHAnsi" w:cstheme="minorHAnsi"/>
          <w:lang w:val="en-AU"/>
        </w:rPr>
      </w:pPr>
      <w:r w:rsidRPr="00CF3E2F">
        <w:rPr>
          <w:rFonts w:asciiTheme="minorHAnsi" w:hAnsiTheme="minorHAnsi" w:cstheme="minorHAnsi"/>
          <w:b/>
          <w:bCs/>
          <w:lang w:val="en-AU"/>
        </w:rPr>
        <w:t>Time &amp; Materials:</w:t>
      </w:r>
      <w:r w:rsidRPr="00CF3E2F">
        <w:rPr>
          <w:rFonts w:asciiTheme="minorHAnsi" w:hAnsiTheme="minorHAnsi" w:cstheme="minorHAnsi"/>
          <w:lang w:val="en-AU"/>
        </w:rPr>
        <w:t xml:space="preserve"> We work to your specification, billing for the number of hours we accrue. The benefit of this type of development is flexibility – you </w:t>
      </w:r>
      <w:proofErr w:type="gramStart"/>
      <w:r w:rsidRPr="00CF3E2F">
        <w:rPr>
          <w:rFonts w:asciiTheme="minorHAnsi" w:hAnsiTheme="minorHAnsi" w:cstheme="minorHAnsi"/>
          <w:lang w:val="en-AU"/>
        </w:rPr>
        <w:t>are able to</w:t>
      </w:r>
      <w:proofErr w:type="gramEnd"/>
      <w:r w:rsidRPr="00CF3E2F">
        <w:rPr>
          <w:rFonts w:asciiTheme="minorHAnsi" w:hAnsiTheme="minorHAnsi" w:cstheme="minorHAnsi"/>
          <w:lang w:val="en-AU"/>
        </w:rPr>
        <w:t xml:space="preserve"> add, remove and reprioritise development tasks during development. </w:t>
      </w:r>
    </w:p>
    <w:p w14:paraId="77A4BB93" w14:textId="77777777" w:rsidR="006D766B" w:rsidRPr="00CF3E2F" w:rsidRDefault="006D766B" w:rsidP="006D766B">
      <w:pPr>
        <w:ind w:left="360"/>
        <w:rPr>
          <w:rFonts w:asciiTheme="minorHAnsi" w:hAnsiTheme="minorHAnsi" w:cstheme="minorHAnsi"/>
          <w:lang w:val="en-AU"/>
        </w:rPr>
      </w:pPr>
    </w:p>
    <w:p w14:paraId="05BCE2D4" w14:textId="77777777" w:rsidR="006D766B" w:rsidRPr="00CF3E2F" w:rsidRDefault="006D766B" w:rsidP="006D766B">
      <w:pPr>
        <w:numPr>
          <w:ilvl w:val="0"/>
          <w:numId w:val="4"/>
        </w:numPr>
        <w:ind w:left="360"/>
        <w:rPr>
          <w:rFonts w:asciiTheme="minorHAnsi" w:hAnsiTheme="minorHAnsi" w:cstheme="minorHAnsi"/>
          <w:lang w:val="en-AU"/>
        </w:rPr>
      </w:pPr>
      <w:r w:rsidRPr="00CF3E2F">
        <w:rPr>
          <w:rFonts w:asciiTheme="minorHAnsi" w:hAnsiTheme="minorHAnsi" w:cstheme="minorHAnsi"/>
          <w:b/>
          <w:bCs/>
          <w:lang w:val="en-AU"/>
        </w:rPr>
        <w:t>Prepaid Time &amp; Materials:</w:t>
      </w:r>
      <w:r w:rsidRPr="00CF3E2F">
        <w:rPr>
          <w:rFonts w:asciiTheme="minorHAnsi" w:hAnsiTheme="minorHAnsi" w:cstheme="minorHAnsi"/>
          <w:lang w:val="en-AU"/>
        </w:rPr>
        <w:t xml:space="preserve">  Time and Materials clients have the option of a prepaid discount – buying blocks of 40 hours </w:t>
      </w:r>
      <w:r w:rsidRPr="00CF3E2F">
        <w:rPr>
          <w:rFonts w:asciiTheme="minorHAnsi" w:hAnsiTheme="minorHAnsi" w:cstheme="minorHAnsi"/>
          <w:i/>
          <w:iCs/>
          <w:lang w:val="en-AU"/>
        </w:rPr>
        <w:t>per resource</w:t>
      </w:r>
      <w:r w:rsidRPr="00CF3E2F">
        <w:rPr>
          <w:rFonts w:asciiTheme="minorHAnsi" w:hAnsiTheme="minorHAnsi" w:cstheme="minorHAnsi"/>
          <w:lang w:val="en-AU"/>
        </w:rPr>
        <w:t xml:space="preserve"> in advance entitles you to a $15 per hour discount on the hourly rate of each developer. You should see the specific terms on our </w:t>
      </w:r>
      <w:hyperlink r:id="rId19" w:history="1">
        <w:r w:rsidRPr="00CF3E2F">
          <w:rPr>
            <w:rStyle w:val="Hyperlink"/>
            <w:rFonts w:asciiTheme="minorHAnsi" w:hAnsiTheme="minorHAnsi" w:cstheme="minorHAnsi"/>
            <w:lang w:val="en-AU"/>
          </w:rPr>
          <w:t>Terms &amp; Conditions</w:t>
        </w:r>
      </w:hyperlink>
      <w:r w:rsidRPr="00CF3E2F">
        <w:rPr>
          <w:rFonts w:asciiTheme="minorHAnsi" w:hAnsiTheme="minorHAnsi" w:cstheme="minorHAnsi"/>
          <w:lang w:val="en-AU"/>
        </w:rPr>
        <w:t>.</w:t>
      </w:r>
    </w:p>
    <w:p w14:paraId="3A568C33" w14:textId="77777777" w:rsidR="006D766B" w:rsidRPr="00CF3E2F" w:rsidRDefault="006D766B" w:rsidP="006D766B">
      <w:pPr>
        <w:ind w:left="360"/>
        <w:rPr>
          <w:rFonts w:asciiTheme="minorHAnsi" w:hAnsiTheme="minorHAnsi" w:cstheme="minorHAnsi"/>
          <w:lang w:val="en-AU"/>
        </w:rPr>
      </w:pPr>
    </w:p>
    <w:p w14:paraId="254D4850" w14:textId="77777777" w:rsidR="006D766B" w:rsidRPr="00CF3E2F" w:rsidRDefault="006D766B" w:rsidP="006D766B">
      <w:pPr>
        <w:numPr>
          <w:ilvl w:val="0"/>
          <w:numId w:val="4"/>
        </w:numPr>
        <w:ind w:left="360"/>
        <w:rPr>
          <w:rFonts w:asciiTheme="minorHAnsi" w:hAnsiTheme="minorHAnsi" w:cstheme="minorHAnsi"/>
          <w:lang w:val="en-AU"/>
        </w:rPr>
      </w:pPr>
      <w:r w:rsidRPr="00CF3E2F">
        <w:rPr>
          <w:rFonts w:asciiTheme="minorHAnsi" w:hAnsiTheme="minorHAnsi" w:cstheme="minorHAnsi"/>
          <w:b/>
          <w:bCs/>
          <w:lang w:val="en-AU"/>
        </w:rPr>
        <w:t>Fixed Price:</w:t>
      </w:r>
      <w:r w:rsidRPr="00CF3E2F">
        <w:rPr>
          <w:rFonts w:asciiTheme="minorHAnsi" w:hAnsiTheme="minorHAnsi" w:cstheme="minorHAnsi"/>
          <w:lang w:val="en-AU"/>
        </w:rPr>
        <w:t xml:space="preserve"> Fixed price contracts necessitate having a specification signed off before work commences. This spec can’t be altered, so additional items must wait until the fixed price contract is completed. The benefit of this type of development is that your expenditure is fixed. Fixed price projects are charged at a 20% premium to the project cost based on the standard hourly rates.</w:t>
      </w:r>
    </w:p>
    <w:p w14:paraId="20DBD8FD" w14:textId="77777777" w:rsidR="006D766B" w:rsidRPr="00A15DEB" w:rsidRDefault="006D766B" w:rsidP="006D766B">
      <w:pPr>
        <w:rPr>
          <w:rFonts w:asciiTheme="minorHAnsi" w:hAnsiTheme="minorHAnsi"/>
          <w:lang w:val="en-AU"/>
        </w:rPr>
      </w:pPr>
    </w:p>
    <w:p w14:paraId="2D203708" w14:textId="77777777" w:rsidR="006D766B" w:rsidRPr="0070434D" w:rsidRDefault="006D766B" w:rsidP="006D766B">
      <w:pPr>
        <w:pStyle w:val="Heading3"/>
        <w:rPr>
          <w:rFonts w:cs="Times New Roman"/>
        </w:rPr>
      </w:pPr>
      <w:r w:rsidRPr="0070434D">
        <w:t>Let’s get started!</w:t>
      </w:r>
    </w:p>
    <w:p w14:paraId="47EBEE92" w14:textId="77777777" w:rsidR="006D766B" w:rsidRPr="0070434D" w:rsidRDefault="006D766B" w:rsidP="006D766B">
      <w:pPr>
        <w:rPr>
          <w:rFonts w:ascii="Calibri" w:hAnsi="Calibri" w:cs="Arial"/>
          <w:lang w:val="en-AU"/>
        </w:rPr>
      </w:pPr>
      <w:r w:rsidRPr="0070434D">
        <w:rPr>
          <w:rFonts w:ascii="Calibri" w:hAnsi="Calibri" w:cs="Arial"/>
          <w:lang w:val="en-AU"/>
        </w:rPr>
        <w:t xml:space="preserve">Our developers are very comfortable working in other companies’ environments, are all fast learning and will be able to get up to speed quickly and seamlessly to help you. </w:t>
      </w:r>
    </w:p>
    <w:p w14:paraId="412C2783" w14:textId="77777777" w:rsidR="006D766B" w:rsidRDefault="006D766B" w:rsidP="006D766B">
      <w:pPr>
        <w:rPr>
          <w:rFonts w:ascii="Calibri" w:hAnsi="Calibri" w:cs="Arial"/>
          <w:lang w:val="en-AU"/>
        </w:rPr>
      </w:pPr>
    </w:p>
    <w:p w14:paraId="55F4A993" w14:textId="77777777" w:rsidR="006D766B" w:rsidRPr="00F06918" w:rsidRDefault="006D766B" w:rsidP="006D766B">
      <w:pPr>
        <w:rPr>
          <w:rFonts w:asciiTheme="minorHAnsi" w:hAnsiTheme="minorHAnsi" w:cstheme="minorHAnsi"/>
          <w:lang w:val="en-AU"/>
        </w:rPr>
      </w:pPr>
      <w:r w:rsidRPr="00CF3E2F">
        <w:rPr>
          <w:rFonts w:asciiTheme="minorHAnsi" w:hAnsiTheme="minorHAnsi" w:cstheme="minorHAnsi"/>
          <w:lang w:val="en-AU"/>
        </w:rPr>
        <w:t xml:space="preserve">For your information, here is a description of what is required to allow SSW to help you achieve your goals: </w:t>
      </w:r>
      <w:hyperlink r:id="rId20" w:history="1">
        <w:r w:rsidRPr="00CF3E2F">
          <w:rPr>
            <w:rStyle w:val="Hyperlink"/>
            <w:rFonts w:asciiTheme="minorHAnsi" w:hAnsiTheme="minorHAnsi" w:cstheme="minorHAnsi"/>
          </w:rPr>
          <w:t>https://rules.ssw.com.au/Rules-To-Better-Product-Owners</w:t>
        </w:r>
      </w:hyperlink>
      <w:r w:rsidRPr="00CF3E2F">
        <w:rPr>
          <w:rFonts w:asciiTheme="minorHAnsi" w:hAnsiTheme="minorHAnsi" w:cstheme="minorHAnsi"/>
        </w:rPr>
        <w:t xml:space="preserve"> </w:t>
      </w:r>
    </w:p>
    <w:p w14:paraId="23642BB9" w14:textId="7C9FB0D3" w:rsidR="00C2203F" w:rsidRPr="004B6A5B" w:rsidRDefault="00C2203F" w:rsidP="006D766B">
      <w:pPr>
        <w:rPr>
          <w:rFonts w:asciiTheme="minorHAnsi" w:hAnsiTheme="minorHAnsi" w:cstheme="minorHAnsi"/>
        </w:rPr>
      </w:pPr>
    </w:p>
    <w:p w14:paraId="154F9BF8" w14:textId="17C677E8" w:rsidR="004B6A5B" w:rsidRDefault="004B6A5B" w:rsidP="006D766B">
      <w:pPr>
        <w:rPr>
          <w:rFonts w:asciiTheme="minorHAnsi" w:hAnsiTheme="minorHAnsi" w:cstheme="minorHAnsi"/>
        </w:rPr>
      </w:pPr>
      <w:r w:rsidRPr="004B6A5B">
        <w:rPr>
          <w:rFonts w:asciiTheme="minorHAnsi" w:hAnsiTheme="minorHAnsi" w:cstheme="minorHAnsi"/>
        </w:rPr>
        <w:t xml:space="preserve">Please give </w:t>
      </w:r>
      <w:r>
        <w:rPr>
          <w:rFonts w:asciiTheme="minorHAnsi" w:hAnsiTheme="minorHAnsi" w:cstheme="minorHAnsi"/>
        </w:rPr>
        <w:t>let me know if you have any questions, and I look forward to hearing from you soon.</w:t>
      </w:r>
    </w:p>
    <w:p w14:paraId="33F2AF3D" w14:textId="77777777" w:rsidR="004B6A5B" w:rsidRPr="004B6A5B" w:rsidRDefault="004B6A5B" w:rsidP="006D766B">
      <w:pPr>
        <w:rPr>
          <w:rFonts w:asciiTheme="minorHAnsi" w:hAnsiTheme="minorHAnsi" w:cstheme="minorHAnsi"/>
        </w:rPr>
      </w:pPr>
    </w:p>
    <w:sectPr w:rsidR="004B6A5B" w:rsidRPr="004B6A5B" w:rsidSect="00A603CC">
      <w:headerReference w:type="even" r:id="rId21"/>
      <w:headerReference w:type="default" r:id="rId22"/>
      <w:footerReference w:type="even" r:id="rId23"/>
      <w:footerReference w:type="default" r:id="rId24"/>
      <w:footerReference w:type="first" r:id="rId25"/>
      <w:pgSz w:w="11907" w:h="16840" w:code="9"/>
      <w:pgMar w:top="1440" w:right="1440" w:bottom="1440" w:left="1440" w:header="130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F30133" w14:textId="77777777" w:rsidR="00A350A4" w:rsidRDefault="00A350A4">
      <w:r>
        <w:separator/>
      </w:r>
    </w:p>
    <w:p w14:paraId="2D81D24D" w14:textId="77777777" w:rsidR="00A350A4" w:rsidRDefault="00A350A4"/>
  </w:endnote>
  <w:endnote w:type="continuationSeparator" w:id="0">
    <w:p w14:paraId="519822E8" w14:textId="77777777" w:rsidR="00A350A4" w:rsidRDefault="00A350A4">
      <w:r>
        <w:continuationSeparator/>
      </w:r>
    </w:p>
    <w:p w14:paraId="54800BE7" w14:textId="77777777" w:rsidR="00A350A4" w:rsidRDefault="00A350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D79AE42-CC17-4E99-85FA-2D98125263A1}"/>
    <w:embedBold r:id="rId2" w:fontKey="{33731938-5B1E-4B6D-9334-FF9CFB8C71E4}"/>
    <w:embedItalic r:id="rId3" w:fontKey="{0877265E-32AC-4B9F-9599-F3617652982F}"/>
  </w:font>
  <w:font w:name="Open Sans Light">
    <w:altName w:val="Segoe UI"/>
    <w:charset w:val="00"/>
    <w:family w:val="swiss"/>
    <w:pitch w:val="variable"/>
    <w:sig w:usb0="00000001" w:usb1="4000205B" w:usb2="00000028" w:usb3="00000000" w:csb0="0000019F" w:csb1="00000000"/>
  </w:font>
  <w:font w:name="Arial Unicode MS">
    <w:panose1 w:val="020B0604020202020204"/>
    <w:charset w:val="80"/>
    <w:family w:val="swiss"/>
    <w:pitch w:val="variable"/>
    <w:sig w:usb0="F7FFAFFF" w:usb1="E9DFFFFF" w:usb2="0000003F" w:usb3="00000000" w:csb0="003F01FF" w:csb1="00000000"/>
  </w:font>
  <w:font w:name="Lucida Console">
    <w:panose1 w:val="020B0609040504020204"/>
    <w:charset w:val="00"/>
    <w:family w:val="modern"/>
    <w:pitch w:val="fixed"/>
    <w:sig w:usb0="8000028F" w:usb1="00001800" w:usb2="00000000" w:usb3="00000000" w:csb0="0000001F" w:csb1="00000000"/>
    <w:embedRegular r:id="rId4" w:fontKey="{7139147B-0B62-4E58-9DD5-B8BD8C63F4C1}"/>
  </w:font>
  <w:font w:name="Open Sans">
    <w:altName w:val="Segoe UI"/>
    <w:charset w:val="00"/>
    <w:family w:val="swiss"/>
    <w:pitch w:val="variable"/>
    <w:sig w:usb0="00000001"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embedRegular r:id="rId5" w:fontKey="{B79CAE54-A7C7-4B32-A988-9208A409371C}"/>
  </w:font>
  <w:font w:name="Calibri">
    <w:panose1 w:val="020F0502020204030204"/>
    <w:charset w:val="00"/>
    <w:family w:val="swiss"/>
    <w:pitch w:val="variable"/>
    <w:sig w:usb0="E0002EFF" w:usb1="C000247B" w:usb2="00000009" w:usb3="00000000" w:csb0="000001FF" w:csb1="00000000"/>
    <w:embedRegular r:id="rId6" w:fontKey="{4C15DCCA-A913-44A6-8439-85D81BE92370}"/>
    <w:embedBold r:id="rId7" w:fontKey="{92C3F893-5DCA-4290-9980-EEBD0B9005D1}"/>
    <w:embedItalic r:id="rId8" w:fontKey="{96E91CF2-618A-468D-9844-D0EBE8126B05}"/>
  </w:font>
  <w:font w:name="Helvetica Neue LT Std">
    <w:altName w:val="Malgun Gothic"/>
    <w:charset w:val="00"/>
    <w:family w:val="swiss"/>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42BC5" w14:textId="52583573" w:rsidR="00104A68" w:rsidRPr="00BE15A5" w:rsidRDefault="00BE15A5" w:rsidP="00BE15A5">
    <w:pPr>
      <w:pStyle w:val="Footer"/>
      <w:spacing w:before="120" w:line="240" w:lineRule="auto"/>
      <w:jc w:val="left"/>
      <w:rPr>
        <w:szCs w:val="16"/>
      </w:rPr>
    </w:pPr>
    <w:r>
      <w:rPr>
        <w:noProof/>
        <w:szCs w:val="16"/>
        <w:lang w:val="en-AU" w:eastAsia="en-AU"/>
      </w:rPr>
      <w:drawing>
        <wp:anchor distT="0" distB="0" distL="114300" distR="114300" simplePos="0" relativeHeight="251684864" behindDoc="1" locked="1" layoutInCell="1" allowOverlap="1" wp14:anchorId="23642BD4" wp14:editId="23642BD5">
          <wp:simplePos x="0" y="0"/>
          <wp:positionH relativeFrom="page">
            <wp:align>right</wp:align>
          </wp:positionH>
          <wp:positionV relativeFrom="page">
            <wp:align>bottom</wp:align>
          </wp:positionV>
          <wp:extent cx="4334400" cy="2041200"/>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lygonBG.png"/>
                  <pic:cNvPicPr/>
                </pic:nvPicPr>
                <pic:blipFill>
                  <a:blip r:embed="rId1">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4334400" cy="2041200"/>
                  </a:xfrm>
                  <a:prstGeom prst="rect">
                    <a:avLst/>
                  </a:prstGeom>
                </pic:spPr>
              </pic:pic>
            </a:graphicData>
          </a:graphic>
          <wp14:sizeRelH relativeFrom="margin">
            <wp14:pctWidth>0</wp14:pctWidth>
          </wp14:sizeRelH>
          <wp14:sizeRelV relativeFrom="margin">
            <wp14:pctHeight>0</wp14:pctHeight>
          </wp14:sizeRelV>
        </wp:anchor>
      </w:drawing>
    </w:r>
    <w:r>
      <w:rPr>
        <w:noProof/>
        <w:szCs w:val="16"/>
        <w:lang w:eastAsia="en-AU"/>
      </w:rPr>
      <w:t xml:space="preserve"> </w:t>
    </w:r>
    <w:r w:rsidR="00156BCC" w:rsidRPr="00156BCC">
      <w:rPr>
        <w:szCs w:val="16"/>
      </w:rPr>
      <w:t>©SSW Enterprise Software Development</w:t>
    </w:r>
    <w:r w:rsidR="007C0632" w:rsidRPr="007C0632">
      <w:rPr>
        <w:szCs w:val="16"/>
      </w:rPr>
      <w:ptab w:relativeTo="margin" w:alignment="center" w:leader="none"/>
    </w:r>
    <w:r w:rsidR="00DD776E" w:rsidRPr="007C0632">
      <w:rPr>
        <w:szCs w:val="16"/>
      </w:rPr>
      <w:t xml:space="preserve"> </w:t>
    </w:r>
    <w:r w:rsidR="007C0632" w:rsidRPr="007C0632">
      <w:rPr>
        <w:szCs w:val="16"/>
      </w:rPr>
      <w:ptab w:relativeTo="margin" w:alignment="right" w:leader="none"/>
    </w:r>
    <w:r w:rsidR="00156BCC" w:rsidRPr="00156BCC">
      <w:rPr>
        <w:szCs w:val="16"/>
      </w:rPr>
      <w:fldChar w:fldCharType="begin"/>
    </w:r>
    <w:r w:rsidR="00156BCC" w:rsidRPr="00156BCC">
      <w:rPr>
        <w:szCs w:val="16"/>
      </w:rPr>
      <w:instrText xml:space="preserve"> PAGE   \* MERGEFORMAT </w:instrText>
    </w:r>
    <w:r w:rsidR="00156BCC" w:rsidRPr="00156BCC">
      <w:rPr>
        <w:szCs w:val="16"/>
      </w:rPr>
      <w:fldChar w:fldCharType="separate"/>
    </w:r>
    <w:r w:rsidR="00667B17">
      <w:rPr>
        <w:noProof/>
        <w:szCs w:val="16"/>
      </w:rPr>
      <w:t>1</w:t>
    </w:r>
    <w:r w:rsidR="00156BCC" w:rsidRPr="00156BCC">
      <w:rPr>
        <w:noProof/>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42BC6" w14:textId="77777777" w:rsidR="00AB3239" w:rsidRPr="00AB3239" w:rsidRDefault="00AB3239" w:rsidP="00AB3239">
    <w:pPr>
      <w:pStyle w:val="NoSpacing"/>
    </w:pPr>
  </w:p>
  <w:p w14:paraId="23642BC7" w14:textId="77777777" w:rsidR="00AB3239" w:rsidRPr="00AB3239" w:rsidRDefault="00AB3239" w:rsidP="00AB3239">
    <w:pPr>
      <w:pStyle w:val="NoSpacing"/>
    </w:pPr>
  </w:p>
  <w:p w14:paraId="23642BC8" w14:textId="00D43733" w:rsidR="00104A68" w:rsidRPr="00226387" w:rsidRDefault="00163C5E" w:rsidP="00BE15A5">
    <w:pPr>
      <w:pStyle w:val="Footer"/>
      <w:spacing w:before="120"/>
      <w:rPr>
        <w:noProof/>
        <w:color w:val="595959" w:themeColor="text1" w:themeTint="A6"/>
        <w:sz w:val="14"/>
        <w:szCs w:val="14"/>
        <w:lang w:eastAsia="en-AU"/>
      </w:rPr>
    </w:pPr>
    <w:r w:rsidRPr="00226387">
      <w:rPr>
        <w:color w:val="595959" w:themeColor="text1" w:themeTint="A6"/>
        <w:sz w:val="14"/>
        <w:szCs w:val="14"/>
      </w:rPr>
      <w:t>v1.2</w:t>
    </w:r>
    <w:r w:rsidR="007C0632" w:rsidRPr="00226387">
      <w:rPr>
        <w:color w:val="595959" w:themeColor="text1" w:themeTint="A6"/>
        <w:sz w:val="14"/>
        <w:szCs w:val="14"/>
      </w:rPr>
      <w:ptab w:relativeTo="margin" w:alignment="center" w:leader="none"/>
    </w:r>
    <w:r w:rsidRPr="00226387">
      <w:rPr>
        <w:color w:val="595959" w:themeColor="text1" w:themeTint="A6"/>
        <w:sz w:val="14"/>
        <w:szCs w:val="14"/>
      </w:rPr>
      <w:fldChar w:fldCharType="begin"/>
    </w:r>
    <w:r w:rsidRPr="00226387">
      <w:rPr>
        <w:color w:val="595959" w:themeColor="text1" w:themeTint="A6"/>
        <w:sz w:val="14"/>
        <w:szCs w:val="14"/>
      </w:rPr>
      <w:instrText xml:space="preserve"> FILENAME   \* MERGEFORMAT </w:instrText>
    </w:r>
    <w:r w:rsidRPr="00226387">
      <w:rPr>
        <w:color w:val="595959" w:themeColor="text1" w:themeTint="A6"/>
        <w:sz w:val="14"/>
        <w:szCs w:val="14"/>
      </w:rPr>
      <w:fldChar w:fldCharType="separate"/>
    </w:r>
    <w:r w:rsidR="00667B17">
      <w:rPr>
        <w:noProof/>
        <w:color w:val="595959" w:themeColor="text1" w:themeTint="A6"/>
        <w:sz w:val="14"/>
        <w:szCs w:val="14"/>
      </w:rPr>
      <w:t>SSW.Sales02-PostInitialMeeting.docx</w:t>
    </w:r>
    <w:r w:rsidRPr="00226387">
      <w:rPr>
        <w:color w:val="595959" w:themeColor="text1" w:themeTint="A6"/>
        <w:sz w:val="14"/>
        <w:szCs w:val="14"/>
      </w:rPr>
      <w:fldChar w:fldCharType="end"/>
    </w:r>
    <w:r w:rsidR="007C0632" w:rsidRPr="00226387">
      <w:rPr>
        <w:color w:val="595959" w:themeColor="text1" w:themeTint="A6"/>
        <w:sz w:val="14"/>
        <w:szCs w:val="14"/>
      </w:rPr>
      <w:ptab w:relativeTo="margin" w:alignment="right" w:leader="none"/>
    </w:r>
    <w:r w:rsidR="007C0632" w:rsidRPr="00226387">
      <w:rPr>
        <w:noProof/>
        <w:color w:val="595959" w:themeColor="text1" w:themeTint="A6"/>
        <w:sz w:val="14"/>
        <w:szCs w:val="14"/>
        <w:lang w:eastAsia="en-AU"/>
      </w:rPr>
      <w:t xml:space="preserve"> </w:t>
    </w:r>
    <w:r w:rsidRPr="00226387">
      <w:rPr>
        <w:bCs/>
        <w:noProof/>
        <w:color w:val="595959" w:themeColor="text1" w:themeTint="A6"/>
        <w:sz w:val="14"/>
        <w:szCs w:val="14"/>
      </w:rPr>
      <w:fldChar w:fldCharType="begin"/>
    </w:r>
    <w:r w:rsidRPr="00226387">
      <w:rPr>
        <w:bCs/>
        <w:noProof/>
        <w:color w:val="595959" w:themeColor="text1" w:themeTint="A6"/>
        <w:sz w:val="14"/>
        <w:szCs w:val="14"/>
      </w:rPr>
      <w:instrText xml:space="preserve"> PAGE  \* Arabic  \* MERGEFORMAT </w:instrText>
    </w:r>
    <w:r w:rsidRPr="00226387">
      <w:rPr>
        <w:bCs/>
        <w:noProof/>
        <w:color w:val="595959" w:themeColor="text1" w:themeTint="A6"/>
        <w:sz w:val="14"/>
        <w:szCs w:val="14"/>
      </w:rPr>
      <w:fldChar w:fldCharType="separate"/>
    </w:r>
    <w:r w:rsidR="004B6A5B">
      <w:rPr>
        <w:bCs/>
        <w:noProof/>
        <w:color w:val="595959" w:themeColor="text1" w:themeTint="A6"/>
        <w:sz w:val="14"/>
        <w:szCs w:val="14"/>
      </w:rPr>
      <w:t>3</w:t>
    </w:r>
    <w:r w:rsidRPr="00226387">
      <w:rPr>
        <w:bCs/>
        <w:noProof/>
        <w:color w:val="595959" w:themeColor="text1" w:themeTint="A6"/>
        <w:sz w:val="14"/>
        <w:szCs w:val="14"/>
      </w:rPr>
      <w:fldChar w:fldCharType="end"/>
    </w:r>
    <w:r w:rsidRPr="00226387">
      <w:rPr>
        <w:noProof/>
        <w:color w:val="595959" w:themeColor="text1" w:themeTint="A6"/>
        <w:sz w:val="14"/>
        <w:szCs w:val="14"/>
      </w:rPr>
      <w:t xml:space="preserve"> of </w:t>
    </w:r>
    <w:r w:rsidRPr="00226387">
      <w:rPr>
        <w:bCs/>
        <w:noProof/>
        <w:color w:val="595959" w:themeColor="text1" w:themeTint="A6"/>
        <w:sz w:val="14"/>
        <w:szCs w:val="14"/>
      </w:rPr>
      <w:fldChar w:fldCharType="begin"/>
    </w:r>
    <w:r w:rsidRPr="00226387">
      <w:rPr>
        <w:bCs/>
        <w:noProof/>
        <w:color w:val="595959" w:themeColor="text1" w:themeTint="A6"/>
        <w:sz w:val="14"/>
        <w:szCs w:val="14"/>
      </w:rPr>
      <w:instrText xml:space="preserve"> NUMPAGES  \* Arabic  \* MERGEFORMAT </w:instrText>
    </w:r>
    <w:r w:rsidRPr="00226387">
      <w:rPr>
        <w:bCs/>
        <w:noProof/>
        <w:color w:val="595959" w:themeColor="text1" w:themeTint="A6"/>
        <w:sz w:val="14"/>
        <w:szCs w:val="14"/>
      </w:rPr>
      <w:fldChar w:fldCharType="separate"/>
    </w:r>
    <w:r w:rsidR="004B6A5B">
      <w:rPr>
        <w:bCs/>
        <w:noProof/>
        <w:color w:val="595959" w:themeColor="text1" w:themeTint="A6"/>
        <w:sz w:val="14"/>
        <w:szCs w:val="14"/>
      </w:rPr>
      <w:t>3</w:t>
    </w:r>
    <w:r w:rsidRPr="00226387">
      <w:rPr>
        <w:bCs/>
        <w:noProof/>
        <w:color w:val="595959" w:themeColor="text1" w:themeTint="A6"/>
        <w:sz w:val="14"/>
        <w:szCs w:val="14"/>
      </w:rPr>
      <w:fldChar w:fldCharType="end"/>
    </w:r>
    <w:r w:rsidR="00D7417F">
      <w:rPr>
        <w:noProof/>
        <w:color w:val="595959" w:themeColor="text1" w:themeTint="A6"/>
        <w:sz w:val="14"/>
        <w:szCs w:val="14"/>
        <w:lang w:val="en-AU" w:eastAsia="en-AU"/>
      </w:rPr>
      <w:drawing>
        <wp:anchor distT="0" distB="0" distL="114300" distR="114300" simplePos="0" relativeHeight="251711488" behindDoc="1" locked="1" layoutInCell="1" allowOverlap="1" wp14:anchorId="23642BD6" wp14:editId="23642BD7">
          <wp:simplePos x="0" y="0"/>
          <wp:positionH relativeFrom="page">
            <wp:posOffset>2978150</wp:posOffset>
          </wp:positionH>
          <wp:positionV relativeFrom="page">
            <wp:posOffset>9013825</wp:posOffset>
          </wp:positionV>
          <wp:extent cx="4580890" cy="166878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lygonBG-base.png"/>
                  <pic:cNvPicPr/>
                </pic:nvPicPr>
                <pic:blipFill>
                  <a:blip r:embed="rId1">
                    <a:extLst>
                      <a:ext uri="{28A0092B-C50C-407E-A947-70E740481C1C}">
                        <a14:useLocalDpi xmlns:a14="http://schemas.microsoft.com/office/drawing/2010/main" val="0"/>
                      </a:ext>
                    </a:extLst>
                  </a:blip>
                  <a:stretch>
                    <a:fillRect/>
                  </a:stretch>
                </pic:blipFill>
                <pic:spPr>
                  <a:xfrm>
                    <a:off x="0" y="0"/>
                    <a:ext cx="4580890" cy="166878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42BC9" w14:textId="77777777" w:rsidR="00AB3239" w:rsidRPr="00AB3239" w:rsidRDefault="00AB3239" w:rsidP="00AB3239">
    <w:pPr>
      <w:pStyle w:val="NoSpacing"/>
    </w:pPr>
  </w:p>
  <w:p w14:paraId="23642BCA" w14:textId="77777777" w:rsidR="00AB3239" w:rsidRPr="00AB3239" w:rsidRDefault="00AB3239" w:rsidP="00AB3239">
    <w:pPr>
      <w:pStyle w:val="NoSpacing"/>
    </w:pPr>
  </w:p>
  <w:p w14:paraId="23642BCB" w14:textId="77777777" w:rsidR="000146C2" w:rsidRPr="00AB3239" w:rsidRDefault="00163C5E" w:rsidP="00AB3239">
    <w:pPr>
      <w:pStyle w:val="Footer"/>
      <w:spacing w:before="120"/>
      <w:rPr>
        <w:noProof/>
        <w:szCs w:val="16"/>
        <w:lang w:eastAsia="en-AU"/>
      </w:rPr>
    </w:pPr>
    <w:r>
      <w:rPr>
        <w:rFonts w:ascii="Helvetica Neue LT Std" w:hAnsi="Helvetica Neue LT Std"/>
        <w:noProof/>
        <w:szCs w:val="16"/>
        <w:lang w:val="en-AU" w:eastAsia="en-AU"/>
      </w:rPr>
      <w:drawing>
        <wp:anchor distT="0" distB="0" distL="114300" distR="114300" simplePos="0" relativeHeight="251709440" behindDoc="0" locked="1" layoutInCell="1" allowOverlap="1" wp14:anchorId="23642BD8" wp14:editId="23642BD9">
          <wp:simplePos x="0" y="0"/>
          <wp:positionH relativeFrom="margin">
            <wp:align>left</wp:align>
          </wp:positionH>
          <wp:positionV relativeFrom="bottomMargin">
            <wp:posOffset>234315</wp:posOffset>
          </wp:positionV>
          <wp:extent cx="943200" cy="504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ssw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3200" cy="504000"/>
                  </a:xfrm>
                  <a:prstGeom prst="rect">
                    <a:avLst/>
                  </a:prstGeom>
                </pic:spPr>
              </pic:pic>
            </a:graphicData>
          </a:graphic>
          <wp14:sizeRelH relativeFrom="margin">
            <wp14:pctWidth>0</wp14:pctWidth>
          </wp14:sizeRelH>
          <wp14:sizeRelV relativeFrom="margin">
            <wp14:pctHeight>0</wp14:pctHeight>
          </wp14:sizeRelV>
        </wp:anchor>
      </w:drawing>
    </w:r>
    <w:r w:rsidRPr="00163C5E">
      <w:rPr>
        <w:color w:val="595959" w:themeColor="text1" w:themeTint="A6"/>
        <w:szCs w:val="16"/>
      </w:rPr>
      <w:t xml:space="preserve">Enterprise Software Development </w:t>
    </w:r>
    <w:r w:rsidR="00AB3239" w:rsidRPr="007C0632">
      <w:rPr>
        <w:szCs w:val="16"/>
      </w:rPr>
      <w:ptab w:relativeTo="margin" w:alignment="right" w:leader="none"/>
    </w:r>
    <w:r w:rsidR="00A563C0" w:rsidRPr="00A563C0">
      <w:rPr>
        <w:szCs w:val="16"/>
      </w:rPr>
      <w:t xml:space="preserve"> </w:t>
    </w:r>
    <w:sdt>
      <w:sdtPr>
        <w:rPr>
          <w:color w:val="595959" w:themeColor="text1" w:themeTint="A6"/>
          <w:szCs w:val="16"/>
        </w:rPr>
        <w:alias w:val="Author"/>
        <w:tag w:val=""/>
        <w:id w:val="1947353679"/>
        <w:dataBinding w:prefixMappings="xmlns:ns0='http://purl.org/dc/elements/1.1/' xmlns:ns1='http://schemas.openxmlformats.org/package/2006/metadata/core-properties' " w:xpath="/ns1:coreProperties[1]/ns0:creator[1]" w:storeItemID="{6C3C8BC8-F283-45AE-878A-BAB7291924A1}"/>
        <w:text/>
      </w:sdtPr>
      <w:sdtEndPr/>
      <w:sdtContent>
        <w:r w:rsidR="004121D7">
          <w:rPr>
            <w:color w:val="595959" w:themeColor="text1" w:themeTint="A6"/>
            <w:szCs w:val="16"/>
          </w:rPr>
          <w:t>Tiago Araujo www.ssw.com.au</w:t>
        </w:r>
      </w:sdtContent>
    </w:sdt>
    <w:r w:rsidR="00CE1C4E">
      <w:rPr>
        <w:noProof/>
        <w:szCs w:val="16"/>
        <w:lang w:val="en-AU" w:eastAsia="en-AU"/>
      </w:rPr>
      <w:drawing>
        <wp:anchor distT="0" distB="0" distL="114300" distR="114300" simplePos="0" relativeHeight="251712512" behindDoc="1" locked="1" layoutInCell="1" allowOverlap="1" wp14:anchorId="23642BDA" wp14:editId="23642BDB">
          <wp:simplePos x="0" y="0"/>
          <wp:positionH relativeFrom="page">
            <wp:align>left</wp:align>
          </wp:positionH>
          <wp:positionV relativeFrom="page">
            <wp:posOffset>5368290</wp:posOffset>
          </wp:positionV>
          <wp:extent cx="7622540" cy="5314315"/>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lygonBG.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22540" cy="531431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3952E3" w14:textId="77777777" w:rsidR="00A350A4" w:rsidRDefault="00A350A4">
      <w:r>
        <w:separator/>
      </w:r>
    </w:p>
    <w:p w14:paraId="2A2DB531" w14:textId="77777777" w:rsidR="00A350A4" w:rsidRDefault="00A350A4"/>
  </w:footnote>
  <w:footnote w:type="continuationSeparator" w:id="0">
    <w:p w14:paraId="58706D4F" w14:textId="77777777" w:rsidR="00A350A4" w:rsidRDefault="00A350A4">
      <w:r>
        <w:continuationSeparator/>
      </w:r>
    </w:p>
    <w:p w14:paraId="6C1E57FF" w14:textId="77777777" w:rsidR="00A350A4" w:rsidRDefault="00A350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42BC2" w14:textId="77777777" w:rsidR="007C0632" w:rsidRDefault="008504B0">
    <w:pPr>
      <w:pStyle w:val="Header"/>
    </w:pPr>
    <w:r w:rsidRPr="007C0632">
      <w:rPr>
        <w:noProof/>
        <w:lang w:val="en-AU" w:eastAsia="en-AU"/>
      </w:rPr>
      <mc:AlternateContent>
        <mc:Choice Requires="wps">
          <w:drawing>
            <wp:anchor distT="45720" distB="45720" distL="114300" distR="114300" simplePos="0" relativeHeight="251675648" behindDoc="0" locked="0" layoutInCell="1" allowOverlap="1" wp14:anchorId="23642BCC" wp14:editId="23642BCD">
              <wp:simplePos x="0" y="0"/>
              <wp:positionH relativeFrom="margin">
                <wp:align>right</wp:align>
              </wp:positionH>
              <wp:positionV relativeFrom="page">
                <wp:posOffset>467995</wp:posOffset>
              </wp:positionV>
              <wp:extent cx="2360930" cy="486000"/>
              <wp:effectExtent l="0" t="0" r="127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86000"/>
                      </a:xfrm>
                      <a:prstGeom prst="rect">
                        <a:avLst/>
                      </a:prstGeom>
                      <a:noFill/>
                      <a:ln w="9525">
                        <a:noFill/>
                        <a:miter lim="800000"/>
                        <a:headEnd/>
                        <a:tailEnd/>
                      </a:ln>
                    </wps:spPr>
                    <wps:txbx>
                      <w:txbxContent>
                        <w:p w14:paraId="23642BDC" w14:textId="77777777" w:rsidR="008504B0" w:rsidRPr="008504B0" w:rsidRDefault="008504B0" w:rsidP="008504B0">
                          <w:pPr>
                            <w:spacing w:before="40" w:after="40"/>
                            <w:jc w:val="right"/>
                            <w:rPr>
                              <w:sz w:val="16"/>
                              <w:szCs w:val="16"/>
                            </w:rPr>
                          </w:pPr>
                          <w:r w:rsidRPr="008504B0">
                            <w:rPr>
                              <w:sz w:val="16"/>
                              <w:szCs w:val="16"/>
                            </w:rPr>
                            <w:t>www.ssw.com.au</w:t>
                          </w:r>
                        </w:p>
                        <w:p w14:paraId="23642BDD" w14:textId="77777777" w:rsidR="007C0632" w:rsidRPr="008504B0" w:rsidRDefault="007C0632" w:rsidP="008504B0">
                          <w:pPr>
                            <w:spacing w:before="40" w:after="40"/>
                            <w:jc w:val="right"/>
                            <w:rPr>
                              <w:sz w:val="16"/>
                              <w:szCs w:val="16"/>
                            </w:rPr>
                          </w:pPr>
                          <w:r w:rsidRPr="008504B0">
                            <w:rPr>
                              <w:sz w:val="16"/>
                              <w:szCs w:val="16"/>
                            </w:rPr>
                            <w:t xml:space="preserve">info@ssw.com.au </w:t>
                          </w:r>
                        </w:p>
                        <w:p w14:paraId="23642BDE" w14:textId="77777777" w:rsidR="007C0632" w:rsidRPr="008504B0" w:rsidRDefault="007C0632" w:rsidP="008504B0">
                          <w:pPr>
                            <w:spacing w:before="40" w:after="40"/>
                            <w:jc w:val="right"/>
                            <w:rPr>
                              <w:sz w:val="16"/>
                              <w:szCs w:val="16"/>
                            </w:rPr>
                          </w:pPr>
                          <w:r w:rsidRPr="008504B0">
                            <w:rPr>
                              <w:sz w:val="16"/>
                              <w:szCs w:val="16"/>
                            </w:rPr>
                            <w:t xml:space="preserve">Phone (+ 61) 2 9953 3000  </w:t>
                          </w:r>
                        </w:p>
                      </w:txbxContent>
                    </wps:txbx>
                    <wps:bodyPr rot="0" vert="horz" wrap="square" lIns="0" tIns="0" rIns="0" bIns="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3642BCC" id="_x0000_t202" coordsize="21600,21600" o:spt="202" path="m,l,21600r21600,l21600,xe">
              <v:stroke joinstyle="miter"/>
              <v:path gradientshapeok="t" o:connecttype="rect"/>
            </v:shapetype>
            <v:shape id="Text Box 2" o:spid="_x0000_s1026" type="#_x0000_t202" style="position:absolute;margin-left:134.7pt;margin-top:36.85pt;width:185.9pt;height:38.25pt;z-index:251675648;visibility:visible;mso-wrap-style:square;mso-width-percent:400;mso-height-percent:0;mso-wrap-distance-left:9pt;mso-wrap-distance-top:3.6pt;mso-wrap-distance-right:9pt;mso-wrap-distance-bottom:3.6pt;mso-position-horizontal:right;mso-position-horizontal-relative:margin;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" filled="f" stroked="f">
              <v:textbox inset="0,0,0,0">
                <w:txbxContent>
                  <w:p w14:paraId="23642BDC" w14:textId="77777777" w:rsidR="008504B0" w:rsidRPr="008504B0" w:rsidRDefault="008504B0" w:rsidP="008504B0">
                    <w:pPr>
                      <w:spacing w:before="40" w:after="40"/>
                      <w:jc w:val="right"/>
                      <w:rPr>
                        <w:sz w:val="16"/>
                        <w:szCs w:val="16"/>
                      </w:rPr>
                    </w:pPr>
                    <w:r w:rsidRPr="008504B0">
                      <w:rPr>
                        <w:sz w:val="16"/>
                        <w:szCs w:val="16"/>
                      </w:rPr>
                      <w:t>www.ssw.com.au</w:t>
                    </w:r>
                  </w:p>
                  <w:p w14:paraId="23642BDD" w14:textId="77777777" w:rsidR="007C0632" w:rsidRPr="008504B0" w:rsidRDefault="007C0632" w:rsidP="008504B0">
                    <w:pPr>
                      <w:spacing w:before="40" w:after="40"/>
                      <w:jc w:val="right"/>
                      <w:rPr>
                        <w:sz w:val="16"/>
                        <w:szCs w:val="16"/>
                      </w:rPr>
                    </w:pPr>
                    <w:r w:rsidRPr="008504B0">
                      <w:rPr>
                        <w:sz w:val="16"/>
                        <w:szCs w:val="16"/>
                      </w:rPr>
                      <w:t xml:space="preserve">info@ssw.com.au </w:t>
                    </w:r>
                  </w:p>
                  <w:p w14:paraId="23642BDE" w14:textId="77777777" w:rsidR="007C0632" w:rsidRPr="008504B0" w:rsidRDefault="007C0632" w:rsidP="008504B0">
                    <w:pPr>
                      <w:spacing w:before="40" w:after="40"/>
                      <w:jc w:val="right"/>
                      <w:rPr>
                        <w:sz w:val="16"/>
                        <w:szCs w:val="16"/>
                      </w:rPr>
                    </w:pPr>
                    <w:r w:rsidRPr="008504B0">
                      <w:rPr>
                        <w:sz w:val="16"/>
                        <w:szCs w:val="16"/>
                      </w:rPr>
                      <w:t xml:space="preserve">Phone (+ 61) 2 9953 3000  </w:t>
                    </w:r>
                  </w:p>
                </w:txbxContent>
              </v:textbox>
              <w10:wrap type="square" anchorx="margin" anchory="page"/>
            </v:shape>
          </w:pict>
        </mc:Fallback>
      </mc:AlternateContent>
    </w:r>
    <w:r w:rsidR="007C0632" w:rsidRPr="007C0632">
      <w:rPr>
        <w:noProof/>
        <w:lang w:val="en-AU" w:eastAsia="en-AU"/>
      </w:rPr>
      <w:drawing>
        <wp:anchor distT="0" distB="0" distL="114300" distR="114300" simplePos="0" relativeHeight="251674624" behindDoc="0" locked="0" layoutInCell="1" allowOverlap="1" wp14:anchorId="23642BCE" wp14:editId="23642BCF">
          <wp:simplePos x="0" y="0"/>
          <wp:positionH relativeFrom="page">
            <wp:posOffset>864235</wp:posOffset>
          </wp:positionH>
          <wp:positionV relativeFrom="page">
            <wp:posOffset>431800</wp:posOffset>
          </wp:positionV>
          <wp:extent cx="1072800" cy="572400"/>
          <wp:effectExtent l="0" t="0" r="0" b="0"/>
          <wp:wrapSquare wrapText="bothSides"/>
          <wp:docPr id="214" name="Picture 214" descr="C:\Users\JOANNA~1\AppData\Local\Temp\SNAGHTML151e6d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ANNA~1\AppData\Local\Temp\SNAGHTML151e6df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2800" cy="57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642BC3" w14:textId="77777777" w:rsidR="00104A68" w:rsidRDefault="00104A6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42BC4" w14:textId="77777777" w:rsidR="002A06A8" w:rsidRDefault="00251821" w:rsidP="002A06A8">
    <w:pPr>
      <w:pStyle w:val="Header"/>
    </w:pPr>
    <w:r>
      <w:rPr>
        <w:rFonts w:ascii="Helvetica Neue LT Std" w:hAnsi="Helvetica Neue LT Std"/>
        <w:noProof/>
        <w:szCs w:val="16"/>
        <w:lang w:val="en-AU" w:eastAsia="en-AU"/>
      </w:rPr>
      <w:drawing>
        <wp:anchor distT="0" distB="0" distL="114300" distR="114300" simplePos="0" relativeHeight="251703296" behindDoc="1" locked="1" layoutInCell="1" allowOverlap="1" wp14:anchorId="23642BD0" wp14:editId="23642BD1">
          <wp:simplePos x="0" y="0"/>
          <wp:positionH relativeFrom="column">
            <wp:align>left</wp:align>
          </wp:positionH>
          <wp:positionV relativeFrom="page">
            <wp:posOffset>431800</wp:posOffset>
          </wp:positionV>
          <wp:extent cx="943200" cy="50400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ssw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3200" cy="504000"/>
                  </a:xfrm>
                  <a:prstGeom prst="rect">
                    <a:avLst/>
                  </a:prstGeom>
                </pic:spPr>
              </pic:pic>
            </a:graphicData>
          </a:graphic>
          <wp14:sizeRelH relativeFrom="margin">
            <wp14:pctWidth>0</wp14:pctWidth>
          </wp14:sizeRelH>
          <wp14:sizeRelV relativeFrom="margin">
            <wp14:pctHeight>0</wp14:pctHeight>
          </wp14:sizeRelV>
        </wp:anchor>
      </w:drawing>
    </w:r>
    <w:r w:rsidR="008504B0" w:rsidRPr="00E04E20">
      <w:rPr>
        <w:rFonts w:ascii="Helvetica Neue LT Std" w:hAnsi="Helvetica Neue LT Std"/>
        <w:noProof/>
        <w:szCs w:val="16"/>
        <w:lang w:val="en-AU" w:eastAsia="en-AU"/>
      </w:rPr>
      <mc:AlternateContent>
        <mc:Choice Requires="wps">
          <w:drawing>
            <wp:anchor distT="45720" distB="45720" distL="114300" distR="114300" simplePos="0" relativeHeight="251670528" behindDoc="0" locked="1" layoutInCell="1" allowOverlap="0" wp14:anchorId="23642BD2" wp14:editId="23642BD3">
              <wp:simplePos x="0" y="0"/>
              <wp:positionH relativeFrom="margin">
                <wp:align>right</wp:align>
              </wp:positionH>
              <wp:positionV relativeFrom="page">
                <wp:posOffset>521970</wp:posOffset>
              </wp:positionV>
              <wp:extent cx="2291715" cy="509270"/>
              <wp:effectExtent l="0" t="0" r="12065"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715" cy="509452"/>
                      </a:xfrm>
                      <a:prstGeom prst="rect">
                        <a:avLst/>
                      </a:prstGeom>
                      <a:noFill/>
                      <a:ln w="9525">
                        <a:noFill/>
                        <a:miter lim="800000"/>
                        <a:headEnd/>
                        <a:tailEnd/>
                      </a:ln>
                    </wps:spPr>
                    <wps:txbx>
                      <w:txbxContent>
                        <w:p w14:paraId="23642BDF" w14:textId="77777777" w:rsidR="008504B0" w:rsidRPr="00226387" w:rsidRDefault="008504B0" w:rsidP="006E20E4">
                          <w:pPr>
                            <w:spacing w:before="20" w:after="20"/>
                            <w:jc w:val="right"/>
                            <w:rPr>
                              <w:color w:val="767171" w:themeColor="background2" w:themeShade="80"/>
                              <w:sz w:val="14"/>
                              <w:szCs w:val="14"/>
                            </w:rPr>
                          </w:pPr>
                          <w:r w:rsidRPr="00226387">
                            <w:rPr>
                              <w:color w:val="767171" w:themeColor="background2" w:themeShade="80"/>
                              <w:sz w:val="14"/>
                              <w:szCs w:val="14"/>
                            </w:rPr>
                            <w:t>www.ssw.com.au</w:t>
                          </w:r>
                        </w:p>
                        <w:p w14:paraId="23642BE0" w14:textId="77777777" w:rsidR="008504B0" w:rsidRPr="00226387" w:rsidRDefault="008504B0" w:rsidP="006E20E4">
                          <w:pPr>
                            <w:spacing w:before="20" w:after="20"/>
                            <w:jc w:val="right"/>
                            <w:rPr>
                              <w:color w:val="767171" w:themeColor="background2" w:themeShade="80"/>
                              <w:sz w:val="14"/>
                              <w:szCs w:val="14"/>
                            </w:rPr>
                          </w:pPr>
                          <w:r w:rsidRPr="00226387">
                            <w:rPr>
                              <w:color w:val="767171" w:themeColor="background2" w:themeShade="80"/>
                              <w:sz w:val="14"/>
                              <w:szCs w:val="14"/>
                            </w:rPr>
                            <w:t xml:space="preserve">info@ssw.com.au </w:t>
                          </w:r>
                        </w:p>
                        <w:p w14:paraId="23642BE1" w14:textId="77777777" w:rsidR="008504B0" w:rsidRPr="00226387" w:rsidRDefault="008504B0" w:rsidP="006E20E4">
                          <w:pPr>
                            <w:spacing w:before="20" w:after="20"/>
                            <w:jc w:val="right"/>
                            <w:rPr>
                              <w:color w:val="767171" w:themeColor="background2" w:themeShade="80"/>
                              <w:sz w:val="14"/>
                              <w:szCs w:val="14"/>
                            </w:rPr>
                          </w:pPr>
                          <w:r w:rsidRPr="00226387">
                            <w:rPr>
                              <w:color w:val="767171" w:themeColor="background2" w:themeShade="80"/>
                              <w:sz w:val="14"/>
                              <w:szCs w:val="14"/>
                            </w:rPr>
                            <w:t xml:space="preserve">Phone (+ 61) 2 9953 3000  </w:t>
                          </w:r>
                        </w:p>
                        <w:p w14:paraId="23642BE2" w14:textId="77777777" w:rsidR="00142408" w:rsidRPr="00226387" w:rsidRDefault="00142408" w:rsidP="006E20E4">
                          <w:pPr>
                            <w:pStyle w:val="NoSpacing"/>
                            <w:spacing w:before="20" w:after="20"/>
                            <w:jc w:val="right"/>
                            <w:rPr>
                              <w:color w:val="767171" w:themeColor="background2" w:themeShade="80"/>
                              <w:sz w:val="14"/>
                              <w:szCs w:val="14"/>
                            </w:rPr>
                          </w:pPr>
                        </w:p>
                      </w:txbxContent>
                    </wps:txbx>
                    <wps:bodyPr rot="0" vert="horz" wrap="square" lIns="0" tIns="0" rIns="0" bIns="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3642BD2" id="_x0000_t202" coordsize="21600,21600" o:spt="202" path="m,l,21600r21600,l21600,xe">
              <v:stroke joinstyle="miter"/>
              <v:path gradientshapeok="t" o:connecttype="rect"/>
            </v:shapetype>
            <v:shape id="_x0000_s1027" type="#_x0000_t202" style="position:absolute;margin-left:129.25pt;margin-top:41.1pt;width:180.45pt;height:40.1pt;z-index:251670528;visibility:visible;mso-wrap-style:square;mso-width-percent:400;mso-height-percent:0;mso-wrap-distance-left:9pt;mso-wrap-distance-top:3.6pt;mso-wrap-distance-right:9pt;mso-wrap-distance-bottom:3.6pt;mso-position-horizontal:right;mso-position-horizontal-relative:margin;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" o:allowoverlap="f" filled="f" stroked="f">
              <v:textbox inset="0,0,0,0">
                <w:txbxContent>
                  <w:p w14:paraId="23642BDF" w14:textId="77777777" w:rsidR="008504B0" w:rsidRPr="00226387" w:rsidRDefault="008504B0" w:rsidP="006E20E4">
                    <w:pPr>
                      <w:spacing w:before="20" w:after="20"/>
                      <w:jc w:val="right"/>
                      <w:rPr>
                        <w:color w:val="767171" w:themeColor="background2" w:themeShade="80"/>
                        <w:sz w:val="14"/>
                        <w:szCs w:val="14"/>
                      </w:rPr>
                    </w:pPr>
                    <w:r w:rsidRPr="00226387">
                      <w:rPr>
                        <w:color w:val="767171" w:themeColor="background2" w:themeShade="80"/>
                        <w:sz w:val="14"/>
                        <w:szCs w:val="14"/>
                      </w:rPr>
                      <w:t>www.ssw.com.au</w:t>
                    </w:r>
                  </w:p>
                  <w:p w14:paraId="23642BE0" w14:textId="77777777" w:rsidR="008504B0" w:rsidRPr="00226387" w:rsidRDefault="008504B0" w:rsidP="006E20E4">
                    <w:pPr>
                      <w:spacing w:before="20" w:after="20"/>
                      <w:jc w:val="right"/>
                      <w:rPr>
                        <w:color w:val="767171" w:themeColor="background2" w:themeShade="80"/>
                        <w:sz w:val="14"/>
                        <w:szCs w:val="14"/>
                      </w:rPr>
                    </w:pPr>
                    <w:r w:rsidRPr="00226387">
                      <w:rPr>
                        <w:color w:val="767171" w:themeColor="background2" w:themeShade="80"/>
                        <w:sz w:val="14"/>
                        <w:szCs w:val="14"/>
                      </w:rPr>
                      <w:t xml:space="preserve">info@ssw.com.au </w:t>
                    </w:r>
                  </w:p>
                  <w:p w14:paraId="23642BE1" w14:textId="77777777" w:rsidR="008504B0" w:rsidRPr="00226387" w:rsidRDefault="008504B0" w:rsidP="006E20E4">
                    <w:pPr>
                      <w:spacing w:before="20" w:after="20"/>
                      <w:jc w:val="right"/>
                      <w:rPr>
                        <w:color w:val="767171" w:themeColor="background2" w:themeShade="80"/>
                        <w:sz w:val="14"/>
                        <w:szCs w:val="14"/>
                      </w:rPr>
                    </w:pPr>
                    <w:r w:rsidRPr="00226387">
                      <w:rPr>
                        <w:color w:val="767171" w:themeColor="background2" w:themeShade="80"/>
                        <w:sz w:val="14"/>
                        <w:szCs w:val="14"/>
                      </w:rPr>
                      <w:t xml:space="preserve">Phone (+ 61) 2 9953 3000  </w:t>
                    </w:r>
                  </w:p>
                  <w:p w14:paraId="23642BE2" w14:textId="77777777" w:rsidR="00142408" w:rsidRPr="00226387" w:rsidRDefault="00142408" w:rsidP="006E20E4">
                    <w:pPr>
                      <w:pStyle w:val="NoSpacing"/>
                      <w:spacing w:before="20" w:after="20"/>
                      <w:jc w:val="right"/>
                      <w:rPr>
                        <w:color w:val="767171" w:themeColor="background2" w:themeShade="80"/>
                        <w:sz w:val="14"/>
                        <w:szCs w:val="14"/>
                      </w:rPr>
                    </w:pPr>
                  </w:p>
                </w:txbxContent>
              </v:textbox>
              <w10:wrap type="square" anchorx="margin"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C0F86"/>
    <w:multiLevelType w:val="hybridMultilevel"/>
    <w:tmpl w:val="50C4CE0E"/>
    <w:lvl w:ilvl="0" w:tplc="079664CC">
      <w:start w:val="1"/>
      <w:numFmt w:val="bullet"/>
      <w:pStyle w:val="Bullet"/>
      <w:lvlText w:val=""/>
      <w:lvlJc w:val="left"/>
      <w:pPr>
        <w:ind w:left="720" w:hanging="360"/>
      </w:pPr>
      <w:rPr>
        <w:rFonts w:ascii="Wingdings" w:hAnsi="Wingdings" w:hint="default"/>
        <w:color w:val="CD414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7A0001"/>
    <w:multiLevelType w:val="hybridMultilevel"/>
    <w:tmpl w:val="B4B2A6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5C4A1B"/>
    <w:multiLevelType w:val="multilevel"/>
    <w:tmpl w:val="4664C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E54ADC"/>
    <w:multiLevelType w:val="hybridMultilevel"/>
    <w:tmpl w:val="3AD67CB4"/>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4" w15:restartNumberingAfterBreak="0">
    <w:nsid w:val="5CFA2692"/>
    <w:multiLevelType w:val="hybridMultilevel"/>
    <w:tmpl w:val="E7C403A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6ECB3424"/>
    <w:multiLevelType w:val="hybridMultilevel"/>
    <w:tmpl w:val="34EE145E"/>
    <w:lvl w:ilvl="0" w:tplc="B6DA39FE">
      <w:numFmt w:val="bullet"/>
      <w:lvlText w:val=""/>
      <w:lvlJc w:val="left"/>
      <w:pPr>
        <w:tabs>
          <w:tab w:val="num" w:pos="720"/>
        </w:tabs>
        <w:ind w:left="720" w:hanging="360"/>
      </w:pPr>
      <w:rPr>
        <w:rFonts w:ascii="Symbol" w:eastAsia="Times New Roman" w:hAnsi="Symbo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1D7"/>
    <w:rsid w:val="0000011E"/>
    <w:rsid w:val="0000139B"/>
    <w:rsid w:val="00003EEF"/>
    <w:rsid w:val="000100D0"/>
    <w:rsid w:val="000146C2"/>
    <w:rsid w:val="00025D2F"/>
    <w:rsid w:val="00041C24"/>
    <w:rsid w:val="00052C07"/>
    <w:rsid w:val="00054147"/>
    <w:rsid w:val="00061919"/>
    <w:rsid w:val="0007345F"/>
    <w:rsid w:val="00080837"/>
    <w:rsid w:val="000874F2"/>
    <w:rsid w:val="00097044"/>
    <w:rsid w:val="000B7DC2"/>
    <w:rsid w:val="000C3A10"/>
    <w:rsid w:val="000E534C"/>
    <w:rsid w:val="000F016D"/>
    <w:rsid w:val="000F2526"/>
    <w:rsid w:val="00104A68"/>
    <w:rsid w:val="00106060"/>
    <w:rsid w:val="00106350"/>
    <w:rsid w:val="00116723"/>
    <w:rsid w:val="00127335"/>
    <w:rsid w:val="0013619D"/>
    <w:rsid w:val="00136CD8"/>
    <w:rsid w:val="00141CFA"/>
    <w:rsid w:val="00142408"/>
    <w:rsid w:val="00147A49"/>
    <w:rsid w:val="0015209A"/>
    <w:rsid w:val="00156BCC"/>
    <w:rsid w:val="00160C14"/>
    <w:rsid w:val="00163C5E"/>
    <w:rsid w:val="0016548E"/>
    <w:rsid w:val="00167C3D"/>
    <w:rsid w:val="001705DC"/>
    <w:rsid w:val="001764F6"/>
    <w:rsid w:val="00176774"/>
    <w:rsid w:val="00180154"/>
    <w:rsid w:val="0018214A"/>
    <w:rsid w:val="001837A6"/>
    <w:rsid w:val="00183AF3"/>
    <w:rsid w:val="001959DB"/>
    <w:rsid w:val="001A6C0B"/>
    <w:rsid w:val="001B0B52"/>
    <w:rsid w:val="001C15F8"/>
    <w:rsid w:val="001C2B40"/>
    <w:rsid w:val="001E3B1E"/>
    <w:rsid w:val="001E6B5B"/>
    <w:rsid w:val="001F2580"/>
    <w:rsid w:val="00211A84"/>
    <w:rsid w:val="00212456"/>
    <w:rsid w:val="00220696"/>
    <w:rsid w:val="00226387"/>
    <w:rsid w:val="00230248"/>
    <w:rsid w:val="00251821"/>
    <w:rsid w:val="00263102"/>
    <w:rsid w:val="00263921"/>
    <w:rsid w:val="00264963"/>
    <w:rsid w:val="002662E2"/>
    <w:rsid w:val="002723F8"/>
    <w:rsid w:val="00285550"/>
    <w:rsid w:val="00293F58"/>
    <w:rsid w:val="002A06A8"/>
    <w:rsid w:val="002A13E8"/>
    <w:rsid w:val="002C1C42"/>
    <w:rsid w:val="002C5A31"/>
    <w:rsid w:val="002D04A0"/>
    <w:rsid w:val="002D32C4"/>
    <w:rsid w:val="002D63C2"/>
    <w:rsid w:val="002E0B2B"/>
    <w:rsid w:val="002E0C3E"/>
    <w:rsid w:val="002E1237"/>
    <w:rsid w:val="002F3F84"/>
    <w:rsid w:val="0031773A"/>
    <w:rsid w:val="00317D35"/>
    <w:rsid w:val="00334F82"/>
    <w:rsid w:val="00341463"/>
    <w:rsid w:val="00344BFD"/>
    <w:rsid w:val="0036041E"/>
    <w:rsid w:val="0036464B"/>
    <w:rsid w:val="00365B05"/>
    <w:rsid w:val="003807DF"/>
    <w:rsid w:val="003870FC"/>
    <w:rsid w:val="00395E0D"/>
    <w:rsid w:val="00396770"/>
    <w:rsid w:val="003A280F"/>
    <w:rsid w:val="003A3D7E"/>
    <w:rsid w:val="003B0429"/>
    <w:rsid w:val="003B100D"/>
    <w:rsid w:val="003B19C7"/>
    <w:rsid w:val="003B19ED"/>
    <w:rsid w:val="003B29BF"/>
    <w:rsid w:val="003B3190"/>
    <w:rsid w:val="003D2437"/>
    <w:rsid w:val="003D3AD9"/>
    <w:rsid w:val="003D549B"/>
    <w:rsid w:val="003E1E69"/>
    <w:rsid w:val="00401B3A"/>
    <w:rsid w:val="004121D7"/>
    <w:rsid w:val="004209D1"/>
    <w:rsid w:val="0042534C"/>
    <w:rsid w:val="004310BB"/>
    <w:rsid w:val="0043118D"/>
    <w:rsid w:val="00447DE7"/>
    <w:rsid w:val="00454066"/>
    <w:rsid w:val="00455B8B"/>
    <w:rsid w:val="00466A32"/>
    <w:rsid w:val="00471C21"/>
    <w:rsid w:val="00474D11"/>
    <w:rsid w:val="0047655A"/>
    <w:rsid w:val="00485292"/>
    <w:rsid w:val="004917DF"/>
    <w:rsid w:val="00491AA2"/>
    <w:rsid w:val="004A0672"/>
    <w:rsid w:val="004A16E6"/>
    <w:rsid w:val="004A20BE"/>
    <w:rsid w:val="004B6A5B"/>
    <w:rsid w:val="004C182A"/>
    <w:rsid w:val="004C1888"/>
    <w:rsid w:val="004C1E93"/>
    <w:rsid w:val="004C3828"/>
    <w:rsid w:val="004D51D1"/>
    <w:rsid w:val="004D6912"/>
    <w:rsid w:val="004F044C"/>
    <w:rsid w:val="00510A4E"/>
    <w:rsid w:val="00512EED"/>
    <w:rsid w:val="00523D05"/>
    <w:rsid w:val="00526DF6"/>
    <w:rsid w:val="00537EAD"/>
    <w:rsid w:val="00543A44"/>
    <w:rsid w:val="00545542"/>
    <w:rsid w:val="00546DEC"/>
    <w:rsid w:val="00554F4D"/>
    <w:rsid w:val="00566055"/>
    <w:rsid w:val="00573522"/>
    <w:rsid w:val="0058064B"/>
    <w:rsid w:val="00582EEC"/>
    <w:rsid w:val="00587D13"/>
    <w:rsid w:val="005A085F"/>
    <w:rsid w:val="005A335F"/>
    <w:rsid w:val="005B31F7"/>
    <w:rsid w:val="00603F32"/>
    <w:rsid w:val="00604338"/>
    <w:rsid w:val="006061A5"/>
    <w:rsid w:val="00607483"/>
    <w:rsid w:val="0061175B"/>
    <w:rsid w:val="00611D6F"/>
    <w:rsid w:val="00625588"/>
    <w:rsid w:val="006255BC"/>
    <w:rsid w:val="006309E7"/>
    <w:rsid w:val="00635968"/>
    <w:rsid w:val="006434B4"/>
    <w:rsid w:val="00650D43"/>
    <w:rsid w:val="006515BB"/>
    <w:rsid w:val="00656B74"/>
    <w:rsid w:val="00667B17"/>
    <w:rsid w:val="00677567"/>
    <w:rsid w:val="00683E94"/>
    <w:rsid w:val="006855C4"/>
    <w:rsid w:val="00695BB1"/>
    <w:rsid w:val="00697567"/>
    <w:rsid w:val="006A1327"/>
    <w:rsid w:val="006B7E18"/>
    <w:rsid w:val="006C3EA0"/>
    <w:rsid w:val="006D766B"/>
    <w:rsid w:val="006E20E4"/>
    <w:rsid w:val="006E725B"/>
    <w:rsid w:val="00726393"/>
    <w:rsid w:val="00727313"/>
    <w:rsid w:val="0073506B"/>
    <w:rsid w:val="007357B6"/>
    <w:rsid w:val="00742ABE"/>
    <w:rsid w:val="00746F43"/>
    <w:rsid w:val="00753888"/>
    <w:rsid w:val="00754A83"/>
    <w:rsid w:val="007603A0"/>
    <w:rsid w:val="007737A9"/>
    <w:rsid w:val="007756BB"/>
    <w:rsid w:val="0077745C"/>
    <w:rsid w:val="00787721"/>
    <w:rsid w:val="007A3676"/>
    <w:rsid w:val="007A7421"/>
    <w:rsid w:val="007B219D"/>
    <w:rsid w:val="007B2FBB"/>
    <w:rsid w:val="007B3880"/>
    <w:rsid w:val="007C0632"/>
    <w:rsid w:val="007C4A31"/>
    <w:rsid w:val="007D001F"/>
    <w:rsid w:val="007D3D2B"/>
    <w:rsid w:val="007E1D0E"/>
    <w:rsid w:val="007F31D4"/>
    <w:rsid w:val="00813640"/>
    <w:rsid w:val="008142C3"/>
    <w:rsid w:val="00821F27"/>
    <w:rsid w:val="008233E7"/>
    <w:rsid w:val="00833754"/>
    <w:rsid w:val="00844317"/>
    <w:rsid w:val="008504B0"/>
    <w:rsid w:val="008642AD"/>
    <w:rsid w:val="008729AF"/>
    <w:rsid w:val="00882D80"/>
    <w:rsid w:val="00887BD8"/>
    <w:rsid w:val="008A5A7A"/>
    <w:rsid w:val="008E6EEB"/>
    <w:rsid w:val="008E71DD"/>
    <w:rsid w:val="00901480"/>
    <w:rsid w:val="00907BF4"/>
    <w:rsid w:val="00913ABB"/>
    <w:rsid w:val="00915043"/>
    <w:rsid w:val="00916AC8"/>
    <w:rsid w:val="00920217"/>
    <w:rsid w:val="009344BC"/>
    <w:rsid w:val="0093613E"/>
    <w:rsid w:val="00940086"/>
    <w:rsid w:val="00941671"/>
    <w:rsid w:val="00943C6A"/>
    <w:rsid w:val="009614A3"/>
    <w:rsid w:val="00964FFD"/>
    <w:rsid w:val="00965A71"/>
    <w:rsid w:val="009A0FD3"/>
    <w:rsid w:val="009B5807"/>
    <w:rsid w:val="009C2F85"/>
    <w:rsid w:val="009C4E3F"/>
    <w:rsid w:val="009E00F8"/>
    <w:rsid w:val="009E37E0"/>
    <w:rsid w:val="009E7C39"/>
    <w:rsid w:val="009F2B0F"/>
    <w:rsid w:val="00A06141"/>
    <w:rsid w:val="00A0698D"/>
    <w:rsid w:val="00A1751F"/>
    <w:rsid w:val="00A30A6F"/>
    <w:rsid w:val="00A3349A"/>
    <w:rsid w:val="00A350A4"/>
    <w:rsid w:val="00A414A0"/>
    <w:rsid w:val="00A55066"/>
    <w:rsid w:val="00A563C0"/>
    <w:rsid w:val="00A565D6"/>
    <w:rsid w:val="00A603CC"/>
    <w:rsid w:val="00A61932"/>
    <w:rsid w:val="00A62C0B"/>
    <w:rsid w:val="00A83768"/>
    <w:rsid w:val="00AA703D"/>
    <w:rsid w:val="00AB215C"/>
    <w:rsid w:val="00AB2B88"/>
    <w:rsid w:val="00AB3239"/>
    <w:rsid w:val="00AB3C68"/>
    <w:rsid w:val="00AB7DA4"/>
    <w:rsid w:val="00AC1C90"/>
    <w:rsid w:val="00AC1FFB"/>
    <w:rsid w:val="00AC61FE"/>
    <w:rsid w:val="00AD03FE"/>
    <w:rsid w:val="00AD6A1C"/>
    <w:rsid w:val="00AD6F5F"/>
    <w:rsid w:val="00AE36E0"/>
    <w:rsid w:val="00AF1BDC"/>
    <w:rsid w:val="00AF6FAA"/>
    <w:rsid w:val="00B1023D"/>
    <w:rsid w:val="00B127F0"/>
    <w:rsid w:val="00B14243"/>
    <w:rsid w:val="00B16594"/>
    <w:rsid w:val="00B35384"/>
    <w:rsid w:val="00B405C6"/>
    <w:rsid w:val="00B40CD0"/>
    <w:rsid w:val="00B50180"/>
    <w:rsid w:val="00B57963"/>
    <w:rsid w:val="00B61998"/>
    <w:rsid w:val="00B62038"/>
    <w:rsid w:val="00B918B5"/>
    <w:rsid w:val="00BA6DCD"/>
    <w:rsid w:val="00BB23F5"/>
    <w:rsid w:val="00BC2242"/>
    <w:rsid w:val="00BE073C"/>
    <w:rsid w:val="00BE15A5"/>
    <w:rsid w:val="00BE2789"/>
    <w:rsid w:val="00BE6F38"/>
    <w:rsid w:val="00C2203F"/>
    <w:rsid w:val="00C230DD"/>
    <w:rsid w:val="00C275C7"/>
    <w:rsid w:val="00C31115"/>
    <w:rsid w:val="00C343DB"/>
    <w:rsid w:val="00C533CC"/>
    <w:rsid w:val="00C61CD0"/>
    <w:rsid w:val="00C628CE"/>
    <w:rsid w:val="00C80F6F"/>
    <w:rsid w:val="00C841F5"/>
    <w:rsid w:val="00C85C1C"/>
    <w:rsid w:val="00C86352"/>
    <w:rsid w:val="00CA1E84"/>
    <w:rsid w:val="00CA2C1A"/>
    <w:rsid w:val="00CA5E24"/>
    <w:rsid w:val="00CC5BB1"/>
    <w:rsid w:val="00CD1C25"/>
    <w:rsid w:val="00CE1C4E"/>
    <w:rsid w:val="00CE758C"/>
    <w:rsid w:val="00CF3B64"/>
    <w:rsid w:val="00CF3E2F"/>
    <w:rsid w:val="00D048F7"/>
    <w:rsid w:val="00D059D6"/>
    <w:rsid w:val="00D10131"/>
    <w:rsid w:val="00D12506"/>
    <w:rsid w:val="00D14072"/>
    <w:rsid w:val="00D17671"/>
    <w:rsid w:val="00D21406"/>
    <w:rsid w:val="00D42B90"/>
    <w:rsid w:val="00D42D82"/>
    <w:rsid w:val="00D42EDE"/>
    <w:rsid w:val="00D44D14"/>
    <w:rsid w:val="00D45A6D"/>
    <w:rsid w:val="00D47A66"/>
    <w:rsid w:val="00D5089F"/>
    <w:rsid w:val="00D726A5"/>
    <w:rsid w:val="00D730F6"/>
    <w:rsid w:val="00D7417F"/>
    <w:rsid w:val="00D74B81"/>
    <w:rsid w:val="00D775BB"/>
    <w:rsid w:val="00D913E6"/>
    <w:rsid w:val="00DA07FA"/>
    <w:rsid w:val="00DA550C"/>
    <w:rsid w:val="00DB0E09"/>
    <w:rsid w:val="00DB2462"/>
    <w:rsid w:val="00DC1778"/>
    <w:rsid w:val="00DC3394"/>
    <w:rsid w:val="00DD13DC"/>
    <w:rsid w:val="00DD3A96"/>
    <w:rsid w:val="00DD776E"/>
    <w:rsid w:val="00DD7ACC"/>
    <w:rsid w:val="00DF2430"/>
    <w:rsid w:val="00DF41B1"/>
    <w:rsid w:val="00DF4D78"/>
    <w:rsid w:val="00E03497"/>
    <w:rsid w:val="00E04E20"/>
    <w:rsid w:val="00E06AB5"/>
    <w:rsid w:val="00E14F97"/>
    <w:rsid w:val="00E20388"/>
    <w:rsid w:val="00E26D71"/>
    <w:rsid w:val="00E33896"/>
    <w:rsid w:val="00E361FF"/>
    <w:rsid w:val="00E4399D"/>
    <w:rsid w:val="00E52BF1"/>
    <w:rsid w:val="00E563FB"/>
    <w:rsid w:val="00E56B9B"/>
    <w:rsid w:val="00E648CB"/>
    <w:rsid w:val="00E850BD"/>
    <w:rsid w:val="00E92DC0"/>
    <w:rsid w:val="00EA1CDE"/>
    <w:rsid w:val="00EC57BB"/>
    <w:rsid w:val="00ED4F16"/>
    <w:rsid w:val="00ED5D9D"/>
    <w:rsid w:val="00EE150B"/>
    <w:rsid w:val="00EF44AD"/>
    <w:rsid w:val="00F02736"/>
    <w:rsid w:val="00F129EC"/>
    <w:rsid w:val="00F1489A"/>
    <w:rsid w:val="00F31216"/>
    <w:rsid w:val="00F6347B"/>
    <w:rsid w:val="00F65546"/>
    <w:rsid w:val="00F752CB"/>
    <w:rsid w:val="00F91A4D"/>
    <w:rsid w:val="00FB0AD4"/>
    <w:rsid w:val="00FB5677"/>
    <w:rsid w:val="00FC0CF1"/>
    <w:rsid w:val="00FD1774"/>
    <w:rsid w:val="00FD1E28"/>
    <w:rsid w:val="00FE2E12"/>
    <w:rsid w:val="00FE465F"/>
    <w:rsid w:val="00FE6699"/>
    <w:rsid w:val="0D869EE6"/>
    <w:rsid w:val="682887D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23642B66"/>
  <w15:chartTrackingRefBased/>
  <w15:docId w15:val="{6BF289FC-367B-400A-BEC0-26E010201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121D7"/>
    <w:rPr>
      <w:rFonts w:ascii="Tahoma" w:hAnsi="Tahoma" w:cs="Tahoma"/>
      <w:sz w:val="22"/>
      <w:szCs w:val="22"/>
      <w:lang w:val="en-US" w:eastAsia="en-US"/>
    </w:rPr>
  </w:style>
  <w:style w:type="paragraph" w:styleId="Heading1">
    <w:name w:val="heading 1"/>
    <w:basedOn w:val="Normal"/>
    <w:next w:val="Normal"/>
    <w:link w:val="Heading1Char"/>
    <w:autoRedefine/>
    <w:qFormat/>
    <w:rsid w:val="003D3AD9"/>
    <w:pPr>
      <w:keepNext/>
      <w:keepLines/>
      <w:spacing w:after="120"/>
      <w:outlineLvl w:val="0"/>
    </w:pPr>
    <w:rPr>
      <w:rFonts w:ascii="Open Sans Light" w:hAnsi="Open Sans Light"/>
      <w:sz w:val="56"/>
      <w:szCs w:val="40"/>
    </w:rPr>
  </w:style>
  <w:style w:type="paragraph" w:styleId="Heading2">
    <w:name w:val="heading 2"/>
    <w:basedOn w:val="Normal"/>
    <w:next w:val="Normal"/>
    <w:link w:val="Heading2Char"/>
    <w:autoRedefine/>
    <w:qFormat/>
    <w:rsid w:val="00C230DD"/>
    <w:pPr>
      <w:keepNext/>
      <w:spacing w:before="360" w:after="120"/>
      <w:outlineLvl w:val="1"/>
    </w:pPr>
    <w:rPr>
      <w:rFonts w:cs="Arial"/>
      <w:bCs/>
      <w:iCs/>
      <w:color w:val="CE4141"/>
      <w:position w:val="-2"/>
      <w:sz w:val="36"/>
      <w:szCs w:val="32"/>
    </w:rPr>
  </w:style>
  <w:style w:type="paragraph" w:styleId="Heading3">
    <w:name w:val="heading 3"/>
    <w:basedOn w:val="Normal"/>
    <w:next w:val="Normal"/>
    <w:link w:val="Heading3Char"/>
    <w:autoRedefine/>
    <w:qFormat/>
    <w:rsid w:val="00833754"/>
    <w:pPr>
      <w:keepNext/>
      <w:keepLines/>
      <w:spacing w:before="240" w:after="120"/>
      <w:outlineLvl w:val="2"/>
    </w:pPr>
    <w:rPr>
      <w:rFonts w:ascii="Open Sans Light" w:hAnsi="Open Sans Light"/>
      <w:spacing w:val="-5"/>
      <w:kern w:val="28"/>
      <w:sz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NotIncluded">
    <w:name w:val="Heading1NotIncluded"/>
    <w:basedOn w:val="Normal"/>
    <w:rsid w:val="002E0B2B"/>
  </w:style>
  <w:style w:type="character" w:styleId="Hyperlink">
    <w:name w:val="Hyperlink"/>
    <w:rsid w:val="008E6EEB"/>
    <w:rPr>
      <w:color w:val="0070C0"/>
      <w:szCs w:val="22"/>
      <w:u w:val="single"/>
    </w:rPr>
  </w:style>
  <w:style w:type="paragraph" w:customStyle="1" w:styleId="ProposalCoverPage">
    <w:name w:val="ProposalCoverPage"/>
    <w:basedOn w:val="Normal"/>
    <w:link w:val="ProposalCoverPageChar"/>
    <w:rsid w:val="000146C2"/>
    <w:pPr>
      <w:jc w:val="center"/>
    </w:pPr>
    <w:rPr>
      <w:rFonts w:ascii="Open Sans Light" w:hAnsi="Open Sans Light" w:cs="Arial"/>
      <w:sz w:val="36"/>
      <w:szCs w:val="36"/>
    </w:rPr>
  </w:style>
  <w:style w:type="table" w:styleId="TableGrid">
    <w:name w:val="Table Grid"/>
    <w:basedOn w:val="TableNormal"/>
    <w:rsid w:val="0036464B"/>
    <w:rPr>
      <w:rFonts w:ascii="Tahoma" w:hAnsi="Tahom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rPr>
      <w:tblPr/>
      <w:tcPr>
        <w:shd w:val="clear" w:color="auto" w:fill="D9D9D9"/>
      </w:tcPr>
    </w:tblStylePr>
    <w:tblStylePr w:type="firstCol">
      <w:rPr>
        <w:rFonts w:ascii="Arial Unicode MS" w:hAnsi="Arial Unicode MS"/>
        <w:sz w:val="18"/>
      </w:rPr>
    </w:tblStylePr>
  </w:style>
  <w:style w:type="paragraph" w:styleId="Footer">
    <w:name w:val="footer"/>
    <w:basedOn w:val="Normal"/>
    <w:link w:val="FooterChar"/>
    <w:uiPriority w:val="99"/>
    <w:rsid w:val="00882D80"/>
    <w:pPr>
      <w:keepLines/>
      <w:tabs>
        <w:tab w:val="center" w:pos="4320"/>
        <w:tab w:val="right" w:pos="8640"/>
      </w:tabs>
      <w:spacing w:before="600" w:line="180" w:lineRule="atLeast"/>
      <w:jc w:val="both"/>
    </w:pPr>
    <w:rPr>
      <w:spacing w:val="-5"/>
      <w:sz w:val="16"/>
    </w:rPr>
  </w:style>
  <w:style w:type="character" w:styleId="FollowedHyperlink">
    <w:name w:val="FollowedHyperlink"/>
    <w:rsid w:val="002662E2"/>
    <w:rPr>
      <w:rFonts w:ascii="Tahoma" w:hAnsi="Tahoma"/>
      <w:color w:val="800080"/>
      <w:sz w:val="22"/>
      <w:szCs w:val="22"/>
      <w:u w:val="single"/>
    </w:rPr>
  </w:style>
  <w:style w:type="paragraph" w:styleId="Header">
    <w:name w:val="header"/>
    <w:basedOn w:val="Normal"/>
    <w:link w:val="HeaderChar"/>
    <w:uiPriority w:val="99"/>
    <w:rsid w:val="001F2580"/>
    <w:pPr>
      <w:tabs>
        <w:tab w:val="center" w:pos="4320"/>
        <w:tab w:val="right" w:pos="8640"/>
      </w:tabs>
    </w:pPr>
  </w:style>
  <w:style w:type="paragraph" w:customStyle="1" w:styleId="Code">
    <w:name w:val="Code"/>
    <w:basedOn w:val="Normal"/>
    <w:rsid w:val="00BE073C"/>
    <w:rPr>
      <w:rFonts w:ascii="Lucida Console" w:hAnsi="Lucida Console"/>
    </w:rPr>
  </w:style>
  <w:style w:type="table" w:customStyle="1" w:styleId="HeaderTable">
    <w:name w:val="HeaderTable"/>
    <w:basedOn w:val="TableNormal"/>
    <w:rsid w:val="00887BD8"/>
    <w:rPr>
      <w:rFonts w:ascii="Open Sans Light" w:hAnsi="Open Sans Light"/>
    </w:rPr>
    <w:tblPr>
      <w:tblStyleRowBandSize w:val="1"/>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V w:val="single" w:sz="4" w:space="0" w:color="D0CECE" w:themeColor="background2" w:themeShade="E6"/>
      </w:tblBorders>
    </w:tblPr>
    <w:tblStylePr w:type="firstRow">
      <w:pPr>
        <w:wordWrap/>
        <w:spacing w:beforeLines="0" w:before="120" w:beforeAutospacing="0" w:afterLines="0" w:after="120" w:afterAutospacing="0"/>
      </w:pPr>
      <w:rPr>
        <w:rFonts w:ascii="Open Sans" w:hAnsi="Open Sans"/>
        <w:b/>
        <w:caps/>
        <w:smallCaps w:val="0"/>
        <w:color w:val="595959" w:themeColor="text1" w:themeTint="A6"/>
        <w:sz w:val="20"/>
      </w:rPr>
      <w:tblPr/>
      <w:tcPr>
        <w:tcBorders>
          <w:bottom w:val="dotted" w:sz="4" w:space="0" w:color="CE4141"/>
        </w:tcBorders>
      </w:tcPr>
    </w:tblStylePr>
    <w:tblStylePr w:type="band1Horz">
      <w:tblPr/>
      <w:tcPr>
        <w:shd w:val="clear" w:color="auto" w:fill="E8E8E8"/>
      </w:tcPr>
    </w:tblStylePr>
  </w:style>
  <w:style w:type="paragraph" w:styleId="NormalWeb">
    <w:name w:val="Normal (Web)"/>
    <w:basedOn w:val="Normal"/>
    <w:uiPriority w:val="99"/>
    <w:rsid w:val="00B918B5"/>
    <w:pPr>
      <w:spacing w:before="100" w:beforeAutospacing="1" w:after="100" w:afterAutospacing="1"/>
    </w:pPr>
    <w:rPr>
      <w:rFonts w:ascii="Times New Roman" w:hAnsi="Times New Roman"/>
      <w:szCs w:val="24"/>
    </w:rPr>
  </w:style>
  <w:style w:type="character" w:styleId="Strong">
    <w:name w:val="Strong"/>
    <w:uiPriority w:val="22"/>
    <w:qFormat/>
    <w:rsid w:val="00821F27"/>
    <w:rPr>
      <w:b/>
      <w:bCs/>
      <w:caps/>
      <w:smallCaps w:val="0"/>
      <w:vanish w:val="0"/>
    </w:rPr>
  </w:style>
  <w:style w:type="paragraph" w:styleId="BalloonText">
    <w:name w:val="Balloon Text"/>
    <w:basedOn w:val="Normal"/>
    <w:semiHidden/>
    <w:rsid w:val="00CA1E84"/>
    <w:rPr>
      <w:sz w:val="16"/>
      <w:szCs w:val="16"/>
    </w:rPr>
  </w:style>
  <w:style w:type="paragraph" w:styleId="Subtitle">
    <w:name w:val="Subtitle"/>
    <w:basedOn w:val="Normal"/>
    <w:next w:val="Normal"/>
    <w:link w:val="SubtitleChar"/>
    <w:qFormat/>
    <w:rsid w:val="00FE2E12"/>
    <w:pPr>
      <w:framePr w:wrap="notBeside" w:vAnchor="text" w:hAnchor="text" w:y="1"/>
      <w:numPr>
        <w:ilvl w:val="1"/>
      </w:numPr>
    </w:pPr>
    <w:rPr>
      <w:rFonts w:ascii="Open Sans Light" w:eastAsiaTheme="minorEastAsia" w:hAnsi="Open Sans Light" w:cstheme="minorBidi"/>
      <w:color w:val="5A5A5A" w:themeColor="text1" w:themeTint="A5"/>
    </w:rPr>
  </w:style>
  <w:style w:type="character" w:customStyle="1" w:styleId="SubtitleChar">
    <w:name w:val="Subtitle Char"/>
    <w:basedOn w:val="DefaultParagraphFont"/>
    <w:link w:val="Subtitle"/>
    <w:rsid w:val="00FE2E12"/>
    <w:rPr>
      <w:rFonts w:ascii="Open Sans Light" w:eastAsiaTheme="minorEastAsia" w:hAnsi="Open Sans Light" w:cstheme="minorBidi"/>
      <w:color w:val="5A5A5A" w:themeColor="text1" w:themeTint="A5"/>
      <w:sz w:val="22"/>
      <w:szCs w:val="22"/>
      <w:lang w:eastAsia="en-US"/>
    </w:rPr>
  </w:style>
  <w:style w:type="paragraph" w:styleId="Title">
    <w:name w:val="Title"/>
    <w:basedOn w:val="Normal"/>
    <w:next w:val="Normal"/>
    <w:link w:val="TitleChar"/>
    <w:qFormat/>
    <w:rsid w:val="008E6EEB"/>
    <w:pPr>
      <w:pBdr>
        <w:bottom w:val="double" w:sz="4" w:space="1" w:color="CD4141"/>
      </w:pBdr>
      <w:contextualSpacing/>
    </w:pPr>
    <w:rPr>
      <w:rFonts w:ascii="Open Sans Light" w:eastAsiaTheme="majorEastAsia" w:hAnsi="Open Sans Light" w:cstheme="majorBidi"/>
      <w:spacing w:val="-10"/>
      <w:kern w:val="28"/>
      <w:sz w:val="72"/>
      <w:szCs w:val="56"/>
    </w:rPr>
  </w:style>
  <w:style w:type="character" w:customStyle="1" w:styleId="TitleChar">
    <w:name w:val="Title Char"/>
    <w:basedOn w:val="DefaultParagraphFont"/>
    <w:link w:val="Title"/>
    <w:rsid w:val="008E6EEB"/>
    <w:rPr>
      <w:rFonts w:ascii="Open Sans Light" w:eastAsiaTheme="majorEastAsia" w:hAnsi="Open Sans Light" w:cstheme="majorBidi"/>
      <w:spacing w:val="-10"/>
      <w:kern w:val="28"/>
      <w:sz w:val="72"/>
      <w:szCs w:val="56"/>
      <w:lang w:eastAsia="en-US"/>
    </w:rPr>
  </w:style>
  <w:style w:type="character" w:styleId="Emphasis">
    <w:name w:val="Emphasis"/>
    <w:basedOn w:val="DefaultParagraphFont"/>
    <w:uiPriority w:val="20"/>
    <w:qFormat/>
    <w:rsid w:val="00BC2242"/>
    <w:rPr>
      <w:i/>
      <w:iCs/>
      <w:color w:val="595959" w:themeColor="text1" w:themeTint="A6"/>
    </w:rPr>
  </w:style>
  <w:style w:type="character" w:customStyle="1" w:styleId="HeaderChar">
    <w:name w:val="Header Char"/>
    <w:basedOn w:val="DefaultParagraphFont"/>
    <w:link w:val="Header"/>
    <w:uiPriority w:val="99"/>
    <w:rsid w:val="00821F27"/>
    <w:rPr>
      <w:rFonts w:ascii="Tahoma" w:hAnsi="Tahoma"/>
      <w:sz w:val="22"/>
      <w:lang w:eastAsia="en-US"/>
    </w:rPr>
  </w:style>
  <w:style w:type="paragraph" w:styleId="NoSpacing">
    <w:name w:val="No Spacing"/>
    <w:link w:val="NoSpacingChar"/>
    <w:uiPriority w:val="1"/>
    <w:qFormat/>
    <w:rsid w:val="00F02736"/>
    <w:rPr>
      <w:rFonts w:ascii="Open Sans" w:hAnsi="Open Sans"/>
      <w:lang w:eastAsia="en-US"/>
    </w:rPr>
  </w:style>
  <w:style w:type="character" w:styleId="SubtleEmphasis">
    <w:name w:val="Subtle Emphasis"/>
    <w:basedOn w:val="DefaultParagraphFont"/>
    <w:uiPriority w:val="19"/>
    <w:rsid w:val="00BC2242"/>
    <w:rPr>
      <w:i/>
      <w:iCs/>
      <w:color w:val="404040" w:themeColor="text1" w:themeTint="BF"/>
    </w:rPr>
  </w:style>
  <w:style w:type="paragraph" w:styleId="IntenseQuote">
    <w:name w:val="Intense Quote"/>
    <w:basedOn w:val="Normal"/>
    <w:next w:val="Normal"/>
    <w:link w:val="IntenseQuoteChar"/>
    <w:uiPriority w:val="30"/>
    <w:qFormat/>
    <w:rsid w:val="00B62038"/>
    <w:pPr>
      <w:pBdr>
        <w:top w:val="single" w:sz="4" w:space="10" w:color="CD4141"/>
        <w:bottom w:val="single" w:sz="4" w:space="10" w:color="CD414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B62038"/>
    <w:rPr>
      <w:rFonts w:ascii="Open Sans" w:hAnsi="Open Sans"/>
      <w:i/>
      <w:iCs/>
      <w:sz w:val="22"/>
      <w:lang w:eastAsia="en-US"/>
    </w:rPr>
  </w:style>
  <w:style w:type="character" w:styleId="SubtleReference">
    <w:name w:val="Subtle Reference"/>
    <w:basedOn w:val="DefaultParagraphFont"/>
    <w:uiPriority w:val="31"/>
    <w:qFormat/>
    <w:rsid w:val="007A3676"/>
    <w:rPr>
      <w:smallCaps/>
      <w:color w:val="5A5A5A" w:themeColor="text1" w:themeTint="A5"/>
    </w:rPr>
  </w:style>
  <w:style w:type="character" w:customStyle="1" w:styleId="FooterChar">
    <w:name w:val="Footer Char"/>
    <w:basedOn w:val="DefaultParagraphFont"/>
    <w:link w:val="Footer"/>
    <w:uiPriority w:val="99"/>
    <w:rsid w:val="006515BB"/>
    <w:rPr>
      <w:rFonts w:ascii="Open Sans" w:hAnsi="Open Sans"/>
      <w:spacing w:val="-5"/>
      <w:sz w:val="16"/>
      <w:lang w:eastAsia="en-US"/>
    </w:rPr>
  </w:style>
  <w:style w:type="paragraph" w:styleId="ListParagraph">
    <w:name w:val="List Paragraph"/>
    <w:basedOn w:val="Normal"/>
    <w:uiPriority w:val="34"/>
    <w:qFormat/>
    <w:rsid w:val="00D730F6"/>
    <w:pPr>
      <w:ind w:left="720"/>
      <w:contextualSpacing/>
    </w:pPr>
  </w:style>
  <w:style w:type="character" w:customStyle="1" w:styleId="apple-converted-space">
    <w:name w:val="apple-converted-space"/>
    <w:basedOn w:val="DefaultParagraphFont"/>
    <w:rsid w:val="00901480"/>
  </w:style>
  <w:style w:type="character" w:customStyle="1" w:styleId="NoSpacingChar">
    <w:name w:val="No Spacing Char"/>
    <w:basedOn w:val="DefaultParagraphFont"/>
    <w:link w:val="NoSpacing"/>
    <w:uiPriority w:val="1"/>
    <w:rsid w:val="00F02736"/>
    <w:rPr>
      <w:rFonts w:ascii="Open Sans" w:hAnsi="Open Sans"/>
      <w:lang w:eastAsia="en-US"/>
    </w:rPr>
  </w:style>
  <w:style w:type="character" w:styleId="PlaceholderText">
    <w:name w:val="Placeholder Text"/>
    <w:basedOn w:val="DefaultParagraphFont"/>
    <w:uiPriority w:val="99"/>
    <w:semiHidden/>
    <w:rsid w:val="007C0632"/>
    <w:rPr>
      <w:color w:val="808080"/>
    </w:rPr>
  </w:style>
  <w:style w:type="paragraph" w:styleId="TOCHeading">
    <w:name w:val="TOC Heading"/>
    <w:basedOn w:val="Heading1"/>
    <w:next w:val="Normal"/>
    <w:uiPriority w:val="39"/>
    <w:unhideWhenUsed/>
    <w:qFormat/>
    <w:rsid w:val="000146C2"/>
    <w:pPr>
      <w:spacing w:line="259" w:lineRule="auto"/>
      <w:outlineLvl w:val="9"/>
    </w:pPr>
    <w:rPr>
      <w:rFonts w:eastAsiaTheme="majorEastAsia" w:cstheme="majorBidi"/>
      <w:caps/>
      <w:color w:val="CD4141"/>
      <w:sz w:val="22"/>
      <w:szCs w:val="32"/>
    </w:rPr>
  </w:style>
  <w:style w:type="paragraph" w:styleId="TOC1">
    <w:name w:val="toc 1"/>
    <w:basedOn w:val="Normal"/>
    <w:next w:val="Normal"/>
    <w:autoRedefine/>
    <w:uiPriority w:val="39"/>
    <w:rsid w:val="002F3F84"/>
    <w:pPr>
      <w:tabs>
        <w:tab w:val="right" w:leader="dot" w:pos="9061"/>
      </w:tabs>
      <w:spacing w:after="100"/>
    </w:pPr>
    <w:rPr>
      <w:rFonts w:ascii="Open Sans Light" w:eastAsiaTheme="majorEastAsia" w:hAnsi="Open Sans Light" w:cs="Open Sans"/>
      <w:b/>
      <w:noProof/>
    </w:rPr>
  </w:style>
  <w:style w:type="paragraph" w:styleId="TOC2">
    <w:name w:val="toc 2"/>
    <w:basedOn w:val="Normal"/>
    <w:next w:val="Normal"/>
    <w:autoRedefine/>
    <w:uiPriority w:val="39"/>
    <w:rsid w:val="0031773A"/>
    <w:pPr>
      <w:spacing w:after="100"/>
      <w:ind w:left="220"/>
    </w:pPr>
    <w:rPr>
      <w:rFonts w:ascii="Open Sans Light" w:hAnsi="Open Sans Light"/>
    </w:rPr>
  </w:style>
  <w:style w:type="paragraph" w:styleId="TOC3">
    <w:name w:val="toc 3"/>
    <w:basedOn w:val="Normal"/>
    <w:next w:val="Normal"/>
    <w:autoRedefine/>
    <w:uiPriority w:val="39"/>
    <w:rsid w:val="0031773A"/>
    <w:pPr>
      <w:spacing w:after="100"/>
      <w:ind w:left="440"/>
    </w:pPr>
    <w:rPr>
      <w:rFonts w:ascii="Open Sans Light" w:hAnsi="Open Sans Light"/>
      <w:i/>
      <w:color w:val="3B3838" w:themeColor="background2" w:themeShade="40"/>
    </w:rPr>
  </w:style>
  <w:style w:type="paragraph" w:customStyle="1" w:styleId="StyleProposalCoverPageLeft">
    <w:name w:val="Style ProposalCoverPage + Left"/>
    <w:basedOn w:val="ProposalCoverPage"/>
    <w:rsid w:val="0018214A"/>
    <w:pPr>
      <w:jc w:val="left"/>
    </w:pPr>
    <w:rPr>
      <w:rFonts w:cs="Times New Roman"/>
      <w:caps/>
      <w:color w:val="767171" w:themeColor="background2" w:themeShade="80"/>
      <w:sz w:val="22"/>
      <w:szCs w:val="20"/>
    </w:rPr>
  </w:style>
  <w:style w:type="paragraph" w:styleId="Caption">
    <w:name w:val="caption"/>
    <w:basedOn w:val="Normal"/>
    <w:next w:val="Normal"/>
    <w:unhideWhenUsed/>
    <w:qFormat/>
    <w:rsid w:val="00DD776E"/>
    <w:rPr>
      <w:i/>
      <w:iCs/>
      <w:color w:val="767171" w:themeColor="background2" w:themeShade="80"/>
      <w:sz w:val="18"/>
      <w:szCs w:val="18"/>
    </w:rPr>
  </w:style>
  <w:style w:type="character" w:customStyle="1" w:styleId="Heading1Char">
    <w:name w:val="Heading 1 Char"/>
    <w:basedOn w:val="DefaultParagraphFont"/>
    <w:link w:val="Heading1"/>
    <w:rsid w:val="003D3AD9"/>
    <w:rPr>
      <w:rFonts w:ascii="Open Sans Light" w:hAnsi="Open Sans Light"/>
      <w:sz w:val="56"/>
      <w:szCs w:val="40"/>
      <w:lang w:eastAsia="en-US"/>
    </w:rPr>
  </w:style>
  <w:style w:type="paragraph" w:customStyle="1" w:styleId="Bullet">
    <w:name w:val="Bullet"/>
    <w:basedOn w:val="Normal"/>
    <w:rsid w:val="002E0B2B"/>
    <w:pPr>
      <w:numPr>
        <w:numId w:val="1"/>
      </w:numPr>
      <w:spacing w:before="100" w:after="100"/>
    </w:pPr>
  </w:style>
  <w:style w:type="paragraph" w:styleId="NormalIndent">
    <w:name w:val="Normal Indent"/>
    <w:basedOn w:val="Normal"/>
    <w:rsid w:val="002E0B2B"/>
    <w:pPr>
      <w:ind w:left="720"/>
    </w:pPr>
  </w:style>
  <w:style w:type="paragraph" w:customStyle="1" w:styleId="Default">
    <w:name w:val="Default"/>
    <w:rsid w:val="00DA550C"/>
    <w:pPr>
      <w:autoSpaceDE w:val="0"/>
      <w:autoSpaceDN w:val="0"/>
      <w:adjustRightInd w:val="0"/>
    </w:pPr>
    <w:rPr>
      <w:rFonts w:ascii="Arial" w:hAnsi="Arial" w:cs="Arial"/>
      <w:color w:val="000000"/>
      <w:sz w:val="24"/>
      <w:szCs w:val="24"/>
    </w:rPr>
  </w:style>
  <w:style w:type="table" w:customStyle="1" w:styleId="SSW">
    <w:name w:val="SSW"/>
    <w:basedOn w:val="TableNormal"/>
    <w:uiPriority w:val="99"/>
    <w:rsid w:val="008504B0"/>
    <w:rPr>
      <w:rFonts w:ascii="Open Sans" w:hAnsi="Open Sans"/>
      <w:sz w:val="24"/>
    </w:rPr>
    <w:tblPr/>
  </w:style>
  <w:style w:type="character" w:customStyle="1" w:styleId="ProposalCoverPageChar">
    <w:name w:val="ProposalCoverPage Char"/>
    <w:basedOn w:val="DefaultParagraphFont"/>
    <w:link w:val="ProposalCoverPage"/>
    <w:rsid w:val="004F044C"/>
    <w:rPr>
      <w:rFonts w:ascii="Open Sans Light" w:hAnsi="Open Sans Light" w:cs="Arial"/>
      <w:sz w:val="36"/>
      <w:szCs w:val="36"/>
      <w:lang w:eastAsia="en-US"/>
    </w:rPr>
  </w:style>
  <w:style w:type="paragraph" w:customStyle="1" w:styleId="Info">
    <w:name w:val="Info"/>
    <w:basedOn w:val="Normal"/>
    <w:link w:val="InfoChar"/>
    <w:rsid w:val="003A3D7E"/>
    <w:pPr>
      <w:spacing w:line="220" w:lineRule="atLeast"/>
    </w:pPr>
    <w:rPr>
      <w:rFonts w:ascii="Open Sans Light" w:hAnsi="Open Sans Light"/>
      <w:sz w:val="44"/>
      <w:szCs w:val="24"/>
    </w:rPr>
  </w:style>
  <w:style w:type="paragraph" w:customStyle="1" w:styleId="SubInfo">
    <w:name w:val="SubInfo"/>
    <w:basedOn w:val="Normal"/>
    <w:link w:val="SubInfoChar"/>
    <w:rsid w:val="003A3D7E"/>
    <w:pPr>
      <w:spacing w:line="220" w:lineRule="atLeast"/>
    </w:pPr>
    <w:rPr>
      <w:rFonts w:ascii="Open Sans Light" w:hAnsi="Open Sans Light"/>
      <w:sz w:val="28"/>
      <w:szCs w:val="28"/>
    </w:rPr>
  </w:style>
  <w:style w:type="character" w:customStyle="1" w:styleId="InfoChar">
    <w:name w:val="Info Char"/>
    <w:basedOn w:val="DefaultParagraphFont"/>
    <w:link w:val="Info"/>
    <w:rsid w:val="003A3D7E"/>
    <w:rPr>
      <w:rFonts w:ascii="Open Sans Light" w:hAnsi="Open Sans Light"/>
      <w:sz w:val="44"/>
      <w:szCs w:val="24"/>
      <w:lang w:eastAsia="en-US"/>
    </w:rPr>
  </w:style>
  <w:style w:type="character" w:customStyle="1" w:styleId="SubInfoChar">
    <w:name w:val="SubInfo Char"/>
    <w:basedOn w:val="InfoChar"/>
    <w:link w:val="SubInfo"/>
    <w:rsid w:val="003A3D7E"/>
    <w:rPr>
      <w:rFonts w:ascii="Open Sans Light" w:hAnsi="Open Sans Light"/>
      <w:sz w:val="28"/>
      <w:szCs w:val="28"/>
      <w:lang w:eastAsia="en-US"/>
    </w:rPr>
  </w:style>
  <w:style w:type="paragraph" w:customStyle="1" w:styleId="CaseStudyNormal">
    <w:name w:val="CaseStudy Normal"/>
    <w:basedOn w:val="Normal"/>
    <w:link w:val="CaseStudyNormalChar"/>
    <w:rsid w:val="00546DEC"/>
    <w:pPr>
      <w:spacing w:line="220" w:lineRule="atLeast"/>
    </w:pPr>
    <w:rPr>
      <w:rFonts w:asciiTheme="majorHAnsi" w:hAnsiTheme="majorHAnsi"/>
    </w:rPr>
  </w:style>
  <w:style w:type="paragraph" w:customStyle="1" w:styleId="SmallNormal">
    <w:name w:val="Small Normal"/>
    <w:basedOn w:val="Normal"/>
    <w:link w:val="SmallNormalChar"/>
    <w:rsid w:val="00546DEC"/>
    <w:pPr>
      <w:spacing w:line="220" w:lineRule="atLeast"/>
    </w:pPr>
  </w:style>
  <w:style w:type="character" w:customStyle="1" w:styleId="CaseStudyNormalChar">
    <w:name w:val="CaseStudy Normal Char"/>
    <w:basedOn w:val="DefaultParagraphFont"/>
    <w:link w:val="CaseStudyNormal"/>
    <w:rsid w:val="00546DEC"/>
    <w:rPr>
      <w:rFonts w:asciiTheme="majorHAnsi" w:hAnsiTheme="majorHAnsi"/>
      <w:lang w:eastAsia="en-US"/>
    </w:rPr>
  </w:style>
  <w:style w:type="character" w:customStyle="1" w:styleId="SmallNormalChar">
    <w:name w:val="Small Normal Char"/>
    <w:basedOn w:val="DefaultParagraphFont"/>
    <w:link w:val="SmallNormal"/>
    <w:rsid w:val="00546DEC"/>
    <w:rPr>
      <w:rFonts w:ascii="Open Sans" w:hAnsi="Open Sans"/>
      <w:lang w:eastAsia="en-US"/>
    </w:rPr>
  </w:style>
  <w:style w:type="character" w:customStyle="1" w:styleId="Heading2Char">
    <w:name w:val="Heading 2 Char"/>
    <w:basedOn w:val="DefaultParagraphFont"/>
    <w:link w:val="Heading2"/>
    <w:rsid w:val="00C230DD"/>
    <w:rPr>
      <w:rFonts w:ascii="Open Sans" w:hAnsi="Open Sans" w:cs="Arial"/>
      <w:bCs/>
      <w:iCs/>
      <w:color w:val="CE4141"/>
      <w:position w:val="-2"/>
      <w:sz w:val="36"/>
      <w:szCs w:val="32"/>
      <w:lang w:eastAsia="en-US"/>
    </w:rPr>
  </w:style>
  <w:style w:type="character" w:customStyle="1" w:styleId="commentsbubble">
    <w:name w:val="commentsbubble"/>
    <w:basedOn w:val="DefaultParagraphFont"/>
    <w:rsid w:val="00F91A4D"/>
  </w:style>
  <w:style w:type="character" w:customStyle="1" w:styleId="daoinfoboxsupertitle">
    <w:name w:val="daoinfobox_supertitle"/>
    <w:basedOn w:val="DefaultParagraphFont"/>
    <w:rsid w:val="00F91A4D"/>
  </w:style>
  <w:style w:type="character" w:customStyle="1" w:styleId="mw-headline">
    <w:name w:val="mw-headline"/>
    <w:basedOn w:val="DefaultParagraphFont"/>
    <w:rsid w:val="00F91A4D"/>
  </w:style>
  <w:style w:type="character" w:customStyle="1" w:styleId="Heading3Char">
    <w:name w:val="Heading 3 Char"/>
    <w:basedOn w:val="DefaultParagraphFont"/>
    <w:link w:val="Heading3"/>
    <w:rsid w:val="00726393"/>
    <w:rPr>
      <w:rFonts w:ascii="Open Sans Light" w:hAnsi="Open Sans Light"/>
      <w:spacing w:val="-5"/>
      <w:kern w:val="28"/>
      <w:sz w:val="32"/>
      <w:lang w:eastAsia="en-US"/>
    </w:rPr>
  </w:style>
  <w:style w:type="character" w:styleId="UnresolvedMention">
    <w:name w:val="Unresolved Mention"/>
    <w:basedOn w:val="DefaultParagraphFont"/>
    <w:uiPriority w:val="99"/>
    <w:semiHidden/>
    <w:unhideWhenUsed/>
    <w:rsid w:val="007357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263853">
      <w:bodyDiv w:val="1"/>
      <w:marLeft w:val="0"/>
      <w:marRight w:val="0"/>
      <w:marTop w:val="0"/>
      <w:marBottom w:val="0"/>
      <w:divBdr>
        <w:top w:val="none" w:sz="0" w:space="0" w:color="auto"/>
        <w:left w:val="none" w:sz="0" w:space="0" w:color="auto"/>
        <w:bottom w:val="none" w:sz="0" w:space="0" w:color="auto"/>
        <w:right w:val="none" w:sz="0" w:space="0" w:color="auto"/>
      </w:divBdr>
    </w:div>
    <w:div w:id="69430955">
      <w:bodyDiv w:val="1"/>
      <w:marLeft w:val="0"/>
      <w:marRight w:val="0"/>
      <w:marTop w:val="0"/>
      <w:marBottom w:val="0"/>
      <w:divBdr>
        <w:top w:val="none" w:sz="0" w:space="0" w:color="auto"/>
        <w:left w:val="none" w:sz="0" w:space="0" w:color="auto"/>
        <w:bottom w:val="none" w:sz="0" w:space="0" w:color="auto"/>
        <w:right w:val="none" w:sz="0" w:space="0" w:color="auto"/>
      </w:divBdr>
      <w:divsChild>
        <w:div w:id="109933064">
          <w:marLeft w:val="0"/>
          <w:marRight w:val="0"/>
          <w:marTop w:val="0"/>
          <w:marBottom w:val="0"/>
          <w:divBdr>
            <w:top w:val="none" w:sz="0" w:space="0" w:color="auto"/>
            <w:left w:val="none" w:sz="0" w:space="0" w:color="auto"/>
            <w:bottom w:val="none" w:sz="0" w:space="0" w:color="auto"/>
            <w:right w:val="none" w:sz="0" w:space="0" w:color="auto"/>
          </w:divBdr>
        </w:div>
        <w:div w:id="581335185">
          <w:marLeft w:val="0"/>
          <w:marRight w:val="0"/>
          <w:marTop w:val="0"/>
          <w:marBottom w:val="0"/>
          <w:divBdr>
            <w:top w:val="none" w:sz="0" w:space="0" w:color="auto"/>
            <w:left w:val="none" w:sz="0" w:space="0" w:color="auto"/>
            <w:bottom w:val="none" w:sz="0" w:space="0" w:color="auto"/>
            <w:right w:val="none" w:sz="0" w:space="0" w:color="auto"/>
          </w:divBdr>
          <w:divsChild>
            <w:div w:id="1515999786">
              <w:marLeft w:val="0"/>
              <w:marRight w:val="0"/>
              <w:marTop w:val="0"/>
              <w:marBottom w:val="0"/>
              <w:divBdr>
                <w:top w:val="none" w:sz="0" w:space="0" w:color="auto"/>
                <w:left w:val="none" w:sz="0" w:space="0" w:color="auto"/>
                <w:bottom w:val="none" w:sz="0" w:space="0" w:color="auto"/>
                <w:right w:val="none" w:sz="0" w:space="0" w:color="auto"/>
              </w:divBdr>
              <w:divsChild>
                <w:div w:id="1530995785">
                  <w:marLeft w:val="0"/>
                  <w:marRight w:val="0"/>
                  <w:marTop w:val="0"/>
                  <w:marBottom w:val="0"/>
                  <w:divBdr>
                    <w:top w:val="none" w:sz="0" w:space="0" w:color="auto"/>
                    <w:left w:val="none" w:sz="0" w:space="0" w:color="auto"/>
                    <w:bottom w:val="none" w:sz="0" w:space="0" w:color="auto"/>
                    <w:right w:val="none" w:sz="0" w:space="0" w:color="auto"/>
                  </w:divBdr>
                </w:div>
                <w:div w:id="301468225">
                  <w:marLeft w:val="0"/>
                  <w:marRight w:val="0"/>
                  <w:marTop w:val="0"/>
                  <w:marBottom w:val="0"/>
                  <w:divBdr>
                    <w:top w:val="none" w:sz="0" w:space="0" w:color="auto"/>
                    <w:left w:val="none" w:sz="0" w:space="0" w:color="auto"/>
                    <w:bottom w:val="none" w:sz="0" w:space="0" w:color="auto"/>
                    <w:right w:val="none" w:sz="0" w:space="0" w:color="auto"/>
                  </w:divBdr>
                </w:div>
                <w:div w:id="1860924780">
                  <w:marLeft w:val="0"/>
                  <w:marRight w:val="0"/>
                  <w:marTop w:val="0"/>
                  <w:marBottom w:val="0"/>
                  <w:divBdr>
                    <w:top w:val="none" w:sz="0" w:space="0" w:color="auto"/>
                    <w:left w:val="none" w:sz="0" w:space="0" w:color="auto"/>
                    <w:bottom w:val="none" w:sz="0" w:space="0" w:color="auto"/>
                    <w:right w:val="none" w:sz="0" w:space="0" w:color="auto"/>
                  </w:divBdr>
                </w:div>
                <w:div w:id="1685285310">
                  <w:marLeft w:val="0"/>
                  <w:marRight w:val="0"/>
                  <w:marTop w:val="0"/>
                  <w:marBottom w:val="0"/>
                  <w:divBdr>
                    <w:top w:val="none" w:sz="0" w:space="0" w:color="auto"/>
                    <w:left w:val="none" w:sz="0" w:space="0" w:color="auto"/>
                    <w:bottom w:val="none" w:sz="0" w:space="0" w:color="auto"/>
                    <w:right w:val="none" w:sz="0" w:space="0" w:color="auto"/>
                  </w:divBdr>
                </w:div>
                <w:div w:id="1072393731">
                  <w:marLeft w:val="0"/>
                  <w:marRight w:val="0"/>
                  <w:marTop w:val="0"/>
                  <w:marBottom w:val="0"/>
                  <w:divBdr>
                    <w:top w:val="none" w:sz="0" w:space="0" w:color="auto"/>
                    <w:left w:val="none" w:sz="0" w:space="0" w:color="auto"/>
                    <w:bottom w:val="none" w:sz="0" w:space="0" w:color="auto"/>
                    <w:right w:val="none" w:sz="0" w:space="0" w:color="auto"/>
                  </w:divBdr>
                </w:div>
                <w:div w:id="137311963">
                  <w:marLeft w:val="0"/>
                  <w:marRight w:val="0"/>
                  <w:marTop w:val="0"/>
                  <w:marBottom w:val="0"/>
                  <w:divBdr>
                    <w:top w:val="none" w:sz="0" w:space="0" w:color="auto"/>
                    <w:left w:val="none" w:sz="0" w:space="0" w:color="auto"/>
                    <w:bottom w:val="none" w:sz="0" w:space="0" w:color="auto"/>
                    <w:right w:val="none" w:sz="0" w:space="0" w:color="auto"/>
                  </w:divBdr>
                </w:div>
                <w:div w:id="2084444694">
                  <w:marLeft w:val="0"/>
                  <w:marRight w:val="0"/>
                  <w:marTop w:val="0"/>
                  <w:marBottom w:val="0"/>
                  <w:divBdr>
                    <w:top w:val="none" w:sz="0" w:space="0" w:color="auto"/>
                    <w:left w:val="none" w:sz="0" w:space="0" w:color="auto"/>
                    <w:bottom w:val="none" w:sz="0" w:space="0" w:color="auto"/>
                    <w:right w:val="none" w:sz="0" w:space="0" w:color="auto"/>
                  </w:divBdr>
                </w:div>
                <w:div w:id="109231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11687">
      <w:bodyDiv w:val="1"/>
      <w:marLeft w:val="0"/>
      <w:marRight w:val="0"/>
      <w:marTop w:val="0"/>
      <w:marBottom w:val="0"/>
      <w:divBdr>
        <w:top w:val="none" w:sz="0" w:space="0" w:color="auto"/>
        <w:left w:val="none" w:sz="0" w:space="0" w:color="auto"/>
        <w:bottom w:val="none" w:sz="0" w:space="0" w:color="auto"/>
        <w:right w:val="none" w:sz="0" w:space="0" w:color="auto"/>
      </w:divBdr>
      <w:divsChild>
        <w:div w:id="1904637570">
          <w:marLeft w:val="0"/>
          <w:marRight w:val="0"/>
          <w:marTop w:val="0"/>
          <w:marBottom w:val="0"/>
          <w:divBdr>
            <w:top w:val="none" w:sz="0" w:space="0" w:color="auto"/>
            <w:left w:val="none" w:sz="0" w:space="0" w:color="auto"/>
            <w:bottom w:val="none" w:sz="0" w:space="0" w:color="auto"/>
            <w:right w:val="none" w:sz="0" w:space="0" w:color="auto"/>
          </w:divBdr>
        </w:div>
      </w:divsChild>
    </w:div>
    <w:div w:id="190801770">
      <w:bodyDiv w:val="1"/>
      <w:marLeft w:val="0"/>
      <w:marRight w:val="0"/>
      <w:marTop w:val="0"/>
      <w:marBottom w:val="0"/>
      <w:divBdr>
        <w:top w:val="none" w:sz="0" w:space="0" w:color="auto"/>
        <w:left w:val="none" w:sz="0" w:space="0" w:color="auto"/>
        <w:bottom w:val="none" w:sz="0" w:space="0" w:color="auto"/>
        <w:right w:val="none" w:sz="0" w:space="0" w:color="auto"/>
      </w:divBdr>
      <w:divsChild>
        <w:div w:id="407269084">
          <w:marLeft w:val="0"/>
          <w:marRight w:val="0"/>
          <w:marTop w:val="0"/>
          <w:marBottom w:val="0"/>
          <w:divBdr>
            <w:top w:val="none" w:sz="0" w:space="0" w:color="auto"/>
            <w:left w:val="none" w:sz="0" w:space="0" w:color="auto"/>
            <w:bottom w:val="none" w:sz="0" w:space="0" w:color="auto"/>
            <w:right w:val="none" w:sz="0" w:space="0" w:color="auto"/>
          </w:divBdr>
        </w:div>
      </w:divsChild>
    </w:div>
    <w:div w:id="237253066">
      <w:bodyDiv w:val="1"/>
      <w:marLeft w:val="0"/>
      <w:marRight w:val="0"/>
      <w:marTop w:val="0"/>
      <w:marBottom w:val="0"/>
      <w:divBdr>
        <w:top w:val="none" w:sz="0" w:space="0" w:color="auto"/>
        <w:left w:val="none" w:sz="0" w:space="0" w:color="auto"/>
        <w:bottom w:val="none" w:sz="0" w:space="0" w:color="auto"/>
        <w:right w:val="none" w:sz="0" w:space="0" w:color="auto"/>
      </w:divBdr>
    </w:div>
    <w:div w:id="268244755">
      <w:bodyDiv w:val="1"/>
      <w:marLeft w:val="0"/>
      <w:marRight w:val="0"/>
      <w:marTop w:val="0"/>
      <w:marBottom w:val="0"/>
      <w:divBdr>
        <w:top w:val="none" w:sz="0" w:space="0" w:color="auto"/>
        <w:left w:val="none" w:sz="0" w:space="0" w:color="auto"/>
        <w:bottom w:val="none" w:sz="0" w:space="0" w:color="auto"/>
        <w:right w:val="none" w:sz="0" w:space="0" w:color="auto"/>
      </w:divBdr>
    </w:div>
    <w:div w:id="276066325">
      <w:bodyDiv w:val="1"/>
      <w:marLeft w:val="0"/>
      <w:marRight w:val="0"/>
      <w:marTop w:val="0"/>
      <w:marBottom w:val="0"/>
      <w:divBdr>
        <w:top w:val="none" w:sz="0" w:space="0" w:color="auto"/>
        <w:left w:val="none" w:sz="0" w:space="0" w:color="auto"/>
        <w:bottom w:val="none" w:sz="0" w:space="0" w:color="auto"/>
        <w:right w:val="none" w:sz="0" w:space="0" w:color="auto"/>
      </w:divBdr>
    </w:div>
    <w:div w:id="282929648">
      <w:bodyDiv w:val="1"/>
      <w:marLeft w:val="0"/>
      <w:marRight w:val="0"/>
      <w:marTop w:val="0"/>
      <w:marBottom w:val="0"/>
      <w:divBdr>
        <w:top w:val="none" w:sz="0" w:space="0" w:color="auto"/>
        <w:left w:val="none" w:sz="0" w:space="0" w:color="auto"/>
        <w:bottom w:val="none" w:sz="0" w:space="0" w:color="auto"/>
        <w:right w:val="none" w:sz="0" w:space="0" w:color="auto"/>
      </w:divBdr>
      <w:divsChild>
        <w:div w:id="133916960">
          <w:marLeft w:val="0"/>
          <w:marRight w:val="0"/>
          <w:marTop w:val="0"/>
          <w:marBottom w:val="0"/>
          <w:divBdr>
            <w:top w:val="none" w:sz="0" w:space="0" w:color="auto"/>
            <w:left w:val="none" w:sz="0" w:space="0" w:color="auto"/>
            <w:bottom w:val="none" w:sz="0" w:space="0" w:color="auto"/>
            <w:right w:val="none" w:sz="0" w:space="0" w:color="auto"/>
          </w:divBdr>
          <w:divsChild>
            <w:div w:id="422730459">
              <w:marLeft w:val="0"/>
              <w:marRight w:val="0"/>
              <w:marTop w:val="0"/>
              <w:marBottom w:val="0"/>
              <w:divBdr>
                <w:top w:val="none" w:sz="0" w:space="0" w:color="auto"/>
                <w:left w:val="none" w:sz="0" w:space="0" w:color="auto"/>
                <w:bottom w:val="none" w:sz="0" w:space="0" w:color="auto"/>
                <w:right w:val="none" w:sz="0" w:space="0" w:color="auto"/>
              </w:divBdr>
            </w:div>
            <w:div w:id="427578430">
              <w:marLeft w:val="0"/>
              <w:marRight w:val="0"/>
              <w:marTop w:val="0"/>
              <w:marBottom w:val="0"/>
              <w:divBdr>
                <w:top w:val="none" w:sz="0" w:space="0" w:color="auto"/>
                <w:left w:val="none" w:sz="0" w:space="0" w:color="auto"/>
                <w:bottom w:val="none" w:sz="0" w:space="0" w:color="auto"/>
                <w:right w:val="none" w:sz="0" w:space="0" w:color="auto"/>
              </w:divBdr>
            </w:div>
            <w:div w:id="711078990">
              <w:marLeft w:val="0"/>
              <w:marRight w:val="0"/>
              <w:marTop w:val="0"/>
              <w:marBottom w:val="0"/>
              <w:divBdr>
                <w:top w:val="none" w:sz="0" w:space="0" w:color="auto"/>
                <w:left w:val="none" w:sz="0" w:space="0" w:color="auto"/>
                <w:bottom w:val="none" w:sz="0" w:space="0" w:color="auto"/>
                <w:right w:val="none" w:sz="0" w:space="0" w:color="auto"/>
              </w:divBdr>
            </w:div>
            <w:div w:id="1827352853">
              <w:marLeft w:val="0"/>
              <w:marRight w:val="0"/>
              <w:marTop w:val="0"/>
              <w:marBottom w:val="0"/>
              <w:divBdr>
                <w:top w:val="none" w:sz="0" w:space="0" w:color="auto"/>
                <w:left w:val="none" w:sz="0" w:space="0" w:color="auto"/>
                <w:bottom w:val="none" w:sz="0" w:space="0" w:color="auto"/>
                <w:right w:val="none" w:sz="0" w:space="0" w:color="auto"/>
              </w:divBdr>
            </w:div>
            <w:div w:id="1849714011">
              <w:marLeft w:val="0"/>
              <w:marRight w:val="0"/>
              <w:marTop w:val="0"/>
              <w:marBottom w:val="0"/>
              <w:divBdr>
                <w:top w:val="none" w:sz="0" w:space="0" w:color="auto"/>
                <w:left w:val="none" w:sz="0" w:space="0" w:color="auto"/>
                <w:bottom w:val="none" w:sz="0" w:space="0" w:color="auto"/>
                <w:right w:val="none" w:sz="0" w:space="0" w:color="auto"/>
              </w:divBdr>
            </w:div>
            <w:div w:id="1883253098">
              <w:marLeft w:val="0"/>
              <w:marRight w:val="0"/>
              <w:marTop w:val="0"/>
              <w:marBottom w:val="0"/>
              <w:divBdr>
                <w:top w:val="none" w:sz="0" w:space="0" w:color="auto"/>
                <w:left w:val="none" w:sz="0" w:space="0" w:color="auto"/>
                <w:bottom w:val="none" w:sz="0" w:space="0" w:color="auto"/>
                <w:right w:val="none" w:sz="0" w:space="0" w:color="auto"/>
              </w:divBdr>
            </w:div>
            <w:div w:id="1889754813">
              <w:marLeft w:val="0"/>
              <w:marRight w:val="0"/>
              <w:marTop w:val="0"/>
              <w:marBottom w:val="0"/>
              <w:divBdr>
                <w:top w:val="none" w:sz="0" w:space="0" w:color="auto"/>
                <w:left w:val="none" w:sz="0" w:space="0" w:color="auto"/>
                <w:bottom w:val="none" w:sz="0" w:space="0" w:color="auto"/>
                <w:right w:val="none" w:sz="0" w:space="0" w:color="auto"/>
              </w:divBdr>
            </w:div>
            <w:div w:id="200358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817887">
      <w:bodyDiv w:val="1"/>
      <w:marLeft w:val="0"/>
      <w:marRight w:val="0"/>
      <w:marTop w:val="0"/>
      <w:marBottom w:val="0"/>
      <w:divBdr>
        <w:top w:val="none" w:sz="0" w:space="0" w:color="auto"/>
        <w:left w:val="none" w:sz="0" w:space="0" w:color="auto"/>
        <w:bottom w:val="none" w:sz="0" w:space="0" w:color="auto"/>
        <w:right w:val="none" w:sz="0" w:space="0" w:color="auto"/>
      </w:divBdr>
    </w:div>
    <w:div w:id="529342358">
      <w:bodyDiv w:val="1"/>
      <w:marLeft w:val="0"/>
      <w:marRight w:val="0"/>
      <w:marTop w:val="0"/>
      <w:marBottom w:val="0"/>
      <w:divBdr>
        <w:top w:val="none" w:sz="0" w:space="0" w:color="auto"/>
        <w:left w:val="none" w:sz="0" w:space="0" w:color="auto"/>
        <w:bottom w:val="none" w:sz="0" w:space="0" w:color="auto"/>
        <w:right w:val="none" w:sz="0" w:space="0" w:color="auto"/>
      </w:divBdr>
    </w:div>
    <w:div w:id="644241629">
      <w:bodyDiv w:val="1"/>
      <w:marLeft w:val="0"/>
      <w:marRight w:val="0"/>
      <w:marTop w:val="0"/>
      <w:marBottom w:val="0"/>
      <w:divBdr>
        <w:top w:val="none" w:sz="0" w:space="0" w:color="auto"/>
        <w:left w:val="none" w:sz="0" w:space="0" w:color="auto"/>
        <w:bottom w:val="none" w:sz="0" w:space="0" w:color="auto"/>
        <w:right w:val="none" w:sz="0" w:space="0" w:color="auto"/>
      </w:divBdr>
    </w:div>
    <w:div w:id="658928631">
      <w:bodyDiv w:val="1"/>
      <w:marLeft w:val="0"/>
      <w:marRight w:val="0"/>
      <w:marTop w:val="0"/>
      <w:marBottom w:val="0"/>
      <w:divBdr>
        <w:top w:val="none" w:sz="0" w:space="0" w:color="auto"/>
        <w:left w:val="none" w:sz="0" w:space="0" w:color="auto"/>
        <w:bottom w:val="none" w:sz="0" w:space="0" w:color="auto"/>
        <w:right w:val="none" w:sz="0" w:space="0" w:color="auto"/>
      </w:divBdr>
    </w:div>
    <w:div w:id="669716605">
      <w:bodyDiv w:val="1"/>
      <w:marLeft w:val="0"/>
      <w:marRight w:val="0"/>
      <w:marTop w:val="0"/>
      <w:marBottom w:val="0"/>
      <w:divBdr>
        <w:top w:val="none" w:sz="0" w:space="0" w:color="auto"/>
        <w:left w:val="none" w:sz="0" w:space="0" w:color="auto"/>
        <w:bottom w:val="none" w:sz="0" w:space="0" w:color="auto"/>
        <w:right w:val="none" w:sz="0" w:space="0" w:color="auto"/>
      </w:divBdr>
      <w:divsChild>
        <w:div w:id="176193376">
          <w:marLeft w:val="0"/>
          <w:marRight w:val="0"/>
          <w:marTop w:val="0"/>
          <w:marBottom w:val="0"/>
          <w:divBdr>
            <w:top w:val="none" w:sz="0" w:space="0" w:color="auto"/>
            <w:left w:val="none" w:sz="0" w:space="0" w:color="auto"/>
            <w:bottom w:val="none" w:sz="0" w:space="0" w:color="auto"/>
            <w:right w:val="none" w:sz="0" w:space="0" w:color="auto"/>
          </w:divBdr>
          <w:divsChild>
            <w:div w:id="1077553018">
              <w:marLeft w:val="0"/>
              <w:marRight w:val="0"/>
              <w:marTop w:val="0"/>
              <w:marBottom w:val="0"/>
              <w:divBdr>
                <w:top w:val="none" w:sz="0" w:space="0" w:color="auto"/>
                <w:left w:val="none" w:sz="0" w:space="0" w:color="auto"/>
                <w:bottom w:val="none" w:sz="0" w:space="0" w:color="auto"/>
                <w:right w:val="none" w:sz="0" w:space="0" w:color="auto"/>
              </w:divBdr>
            </w:div>
            <w:div w:id="113255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419265">
      <w:bodyDiv w:val="1"/>
      <w:marLeft w:val="0"/>
      <w:marRight w:val="0"/>
      <w:marTop w:val="0"/>
      <w:marBottom w:val="0"/>
      <w:divBdr>
        <w:top w:val="none" w:sz="0" w:space="0" w:color="auto"/>
        <w:left w:val="none" w:sz="0" w:space="0" w:color="auto"/>
        <w:bottom w:val="none" w:sz="0" w:space="0" w:color="auto"/>
        <w:right w:val="none" w:sz="0" w:space="0" w:color="auto"/>
      </w:divBdr>
    </w:div>
    <w:div w:id="909733040">
      <w:bodyDiv w:val="1"/>
      <w:marLeft w:val="0"/>
      <w:marRight w:val="0"/>
      <w:marTop w:val="0"/>
      <w:marBottom w:val="0"/>
      <w:divBdr>
        <w:top w:val="none" w:sz="0" w:space="0" w:color="auto"/>
        <w:left w:val="none" w:sz="0" w:space="0" w:color="auto"/>
        <w:bottom w:val="none" w:sz="0" w:space="0" w:color="auto"/>
        <w:right w:val="none" w:sz="0" w:space="0" w:color="auto"/>
      </w:divBdr>
    </w:div>
    <w:div w:id="937057035">
      <w:bodyDiv w:val="1"/>
      <w:marLeft w:val="0"/>
      <w:marRight w:val="0"/>
      <w:marTop w:val="0"/>
      <w:marBottom w:val="0"/>
      <w:divBdr>
        <w:top w:val="none" w:sz="0" w:space="0" w:color="auto"/>
        <w:left w:val="none" w:sz="0" w:space="0" w:color="auto"/>
        <w:bottom w:val="none" w:sz="0" w:space="0" w:color="auto"/>
        <w:right w:val="none" w:sz="0" w:space="0" w:color="auto"/>
      </w:divBdr>
    </w:div>
    <w:div w:id="1137912586">
      <w:bodyDiv w:val="1"/>
      <w:marLeft w:val="0"/>
      <w:marRight w:val="0"/>
      <w:marTop w:val="0"/>
      <w:marBottom w:val="0"/>
      <w:divBdr>
        <w:top w:val="none" w:sz="0" w:space="0" w:color="auto"/>
        <w:left w:val="none" w:sz="0" w:space="0" w:color="auto"/>
        <w:bottom w:val="none" w:sz="0" w:space="0" w:color="auto"/>
        <w:right w:val="none" w:sz="0" w:space="0" w:color="auto"/>
      </w:divBdr>
    </w:div>
    <w:div w:id="1173495564">
      <w:bodyDiv w:val="1"/>
      <w:marLeft w:val="0"/>
      <w:marRight w:val="0"/>
      <w:marTop w:val="0"/>
      <w:marBottom w:val="0"/>
      <w:divBdr>
        <w:top w:val="none" w:sz="0" w:space="0" w:color="auto"/>
        <w:left w:val="none" w:sz="0" w:space="0" w:color="auto"/>
        <w:bottom w:val="none" w:sz="0" w:space="0" w:color="auto"/>
        <w:right w:val="none" w:sz="0" w:space="0" w:color="auto"/>
      </w:divBdr>
    </w:div>
    <w:div w:id="1200699464">
      <w:bodyDiv w:val="1"/>
      <w:marLeft w:val="0"/>
      <w:marRight w:val="0"/>
      <w:marTop w:val="0"/>
      <w:marBottom w:val="0"/>
      <w:divBdr>
        <w:top w:val="none" w:sz="0" w:space="0" w:color="auto"/>
        <w:left w:val="none" w:sz="0" w:space="0" w:color="auto"/>
        <w:bottom w:val="none" w:sz="0" w:space="0" w:color="auto"/>
        <w:right w:val="none" w:sz="0" w:space="0" w:color="auto"/>
      </w:divBdr>
      <w:divsChild>
        <w:div w:id="1180269812">
          <w:marLeft w:val="0"/>
          <w:marRight w:val="0"/>
          <w:marTop w:val="0"/>
          <w:marBottom w:val="0"/>
          <w:divBdr>
            <w:top w:val="none" w:sz="0" w:space="0" w:color="auto"/>
            <w:left w:val="none" w:sz="0" w:space="0" w:color="auto"/>
            <w:bottom w:val="none" w:sz="0" w:space="0" w:color="auto"/>
            <w:right w:val="none" w:sz="0" w:space="0" w:color="auto"/>
          </w:divBdr>
          <w:divsChild>
            <w:div w:id="722366373">
              <w:marLeft w:val="0"/>
              <w:marRight w:val="0"/>
              <w:marTop w:val="0"/>
              <w:marBottom w:val="0"/>
              <w:divBdr>
                <w:top w:val="none" w:sz="0" w:space="0" w:color="auto"/>
                <w:left w:val="none" w:sz="0" w:space="0" w:color="auto"/>
                <w:bottom w:val="none" w:sz="0" w:space="0" w:color="auto"/>
                <w:right w:val="none" w:sz="0" w:space="0" w:color="auto"/>
              </w:divBdr>
            </w:div>
            <w:div w:id="833181808">
              <w:marLeft w:val="0"/>
              <w:marRight w:val="0"/>
              <w:marTop w:val="0"/>
              <w:marBottom w:val="0"/>
              <w:divBdr>
                <w:top w:val="none" w:sz="0" w:space="0" w:color="auto"/>
                <w:left w:val="none" w:sz="0" w:space="0" w:color="auto"/>
                <w:bottom w:val="none" w:sz="0" w:space="0" w:color="auto"/>
                <w:right w:val="none" w:sz="0" w:space="0" w:color="auto"/>
              </w:divBdr>
            </w:div>
            <w:div w:id="877157444">
              <w:marLeft w:val="0"/>
              <w:marRight w:val="0"/>
              <w:marTop w:val="0"/>
              <w:marBottom w:val="0"/>
              <w:divBdr>
                <w:top w:val="none" w:sz="0" w:space="0" w:color="auto"/>
                <w:left w:val="none" w:sz="0" w:space="0" w:color="auto"/>
                <w:bottom w:val="none" w:sz="0" w:space="0" w:color="auto"/>
                <w:right w:val="none" w:sz="0" w:space="0" w:color="auto"/>
              </w:divBdr>
            </w:div>
            <w:div w:id="975986964">
              <w:marLeft w:val="0"/>
              <w:marRight w:val="0"/>
              <w:marTop w:val="0"/>
              <w:marBottom w:val="0"/>
              <w:divBdr>
                <w:top w:val="none" w:sz="0" w:space="0" w:color="auto"/>
                <w:left w:val="none" w:sz="0" w:space="0" w:color="auto"/>
                <w:bottom w:val="none" w:sz="0" w:space="0" w:color="auto"/>
                <w:right w:val="none" w:sz="0" w:space="0" w:color="auto"/>
              </w:divBdr>
            </w:div>
            <w:div w:id="1750611598">
              <w:marLeft w:val="0"/>
              <w:marRight w:val="0"/>
              <w:marTop w:val="0"/>
              <w:marBottom w:val="0"/>
              <w:divBdr>
                <w:top w:val="none" w:sz="0" w:space="0" w:color="auto"/>
                <w:left w:val="none" w:sz="0" w:space="0" w:color="auto"/>
                <w:bottom w:val="none" w:sz="0" w:space="0" w:color="auto"/>
                <w:right w:val="none" w:sz="0" w:space="0" w:color="auto"/>
              </w:divBdr>
            </w:div>
            <w:div w:id="185194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633629">
      <w:bodyDiv w:val="1"/>
      <w:marLeft w:val="0"/>
      <w:marRight w:val="0"/>
      <w:marTop w:val="0"/>
      <w:marBottom w:val="0"/>
      <w:divBdr>
        <w:top w:val="none" w:sz="0" w:space="0" w:color="auto"/>
        <w:left w:val="none" w:sz="0" w:space="0" w:color="auto"/>
        <w:bottom w:val="none" w:sz="0" w:space="0" w:color="auto"/>
        <w:right w:val="none" w:sz="0" w:space="0" w:color="auto"/>
      </w:divBdr>
      <w:divsChild>
        <w:div w:id="2064670835">
          <w:marLeft w:val="0"/>
          <w:marRight w:val="0"/>
          <w:marTop w:val="0"/>
          <w:marBottom w:val="0"/>
          <w:divBdr>
            <w:top w:val="none" w:sz="0" w:space="0" w:color="auto"/>
            <w:left w:val="none" w:sz="0" w:space="0" w:color="auto"/>
            <w:bottom w:val="none" w:sz="0" w:space="0" w:color="auto"/>
            <w:right w:val="none" w:sz="0" w:space="0" w:color="auto"/>
          </w:divBdr>
          <w:divsChild>
            <w:div w:id="1223171741">
              <w:marLeft w:val="0"/>
              <w:marRight w:val="0"/>
              <w:marTop w:val="0"/>
              <w:marBottom w:val="0"/>
              <w:divBdr>
                <w:top w:val="none" w:sz="0" w:space="0" w:color="auto"/>
                <w:left w:val="none" w:sz="0" w:space="0" w:color="auto"/>
                <w:bottom w:val="none" w:sz="0" w:space="0" w:color="auto"/>
                <w:right w:val="none" w:sz="0" w:space="0" w:color="auto"/>
              </w:divBdr>
              <w:divsChild>
                <w:div w:id="1449160934">
                  <w:marLeft w:val="0"/>
                  <w:marRight w:val="0"/>
                  <w:marTop w:val="0"/>
                  <w:marBottom w:val="0"/>
                  <w:divBdr>
                    <w:top w:val="none" w:sz="0" w:space="0" w:color="auto"/>
                    <w:left w:val="none" w:sz="0" w:space="0" w:color="auto"/>
                    <w:bottom w:val="none" w:sz="0" w:space="0" w:color="auto"/>
                    <w:right w:val="none" w:sz="0" w:space="0" w:color="auto"/>
                  </w:divBdr>
                  <w:divsChild>
                    <w:div w:id="190997243">
                      <w:marLeft w:val="0"/>
                      <w:marRight w:val="0"/>
                      <w:marTop w:val="0"/>
                      <w:marBottom w:val="0"/>
                      <w:divBdr>
                        <w:top w:val="none" w:sz="0" w:space="0" w:color="auto"/>
                        <w:left w:val="none" w:sz="0" w:space="0" w:color="auto"/>
                        <w:bottom w:val="none" w:sz="0" w:space="0" w:color="auto"/>
                        <w:right w:val="none" w:sz="0" w:space="0" w:color="auto"/>
                      </w:divBdr>
                    </w:div>
                    <w:div w:id="285936114">
                      <w:marLeft w:val="0"/>
                      <w:marRight w:val="0"/>
                      <w:marTop w:val="0"/>
                      <w:marBottom w:val="0"/>
                      <w:divBdr>
                        <w:top w:val="none" w:sz="0" w:space="0" w:color="auto"/>
                        <w:left w:val="none" w:sz="0" w:space="0" w:color="auto"/>
                        <w:bottom w:val="none" w:sz="0" w:space="0" w:color="auto"/>
                        <w:right w:val="none" w:sz="0" w:space="0" w:color="auto"/>
                      </w:divBdr>
                    </w:div>
                    <w:div w:id="587156086">
                      <w:marLeft w:val="0"/>
                      <w:marRight w:val="0"/>
                      <w:marTop w:val="0"/>
                      <w:marBottom w:val="0"/>
                      <w:divBdr>
                        <w:top w:val="none" w:sz="0" w:space="0" w:color="auto"/>
                        <w:left w:val="none" w:sz="0" w:space="0" w:color="auto"/>
                        <w:bottom w:val="none" w:sz="0" w:space="0" w:color="auto"/>
                        <w:right w:val="none" w:sz="0" w:space="0" w:color="auto"/>
                      </w:divBdr>
                    </w:div>
                    <w:div w:id="630014149">
                      <w:marLeft w:val="0"/>
                      <w:marRight w:val="0"/>
                      <w:marTop w:val="0"/>
                      <w:marBottom w:val="0"/>
                      <w:divBdr>
                        <w:top w:val="none" w:sz="0" w:space="0" w:color="auto"/>
                        <w:left w:val="none" w:sz="0" w:space="0" w:color="auto"/>
                        <w:bottom w:val="none" w:sz="0" w:space="0" w:color="auto"/>
                        <w:right w:val="none" w:sz="0" w:space="0" w:color="auto"/>
                      </w:divBdr>
                    </w:div>
                    <w:div w:id="857232339">
                      <w:marLeft w:val="0"/>
                      <w:marRight w:val="0"/>
                      <w:marTop w:val="0"/>
                      <w:marBottom w:val="0"/>
                      <w:divBdr>
                        <w:top w:val="none" w:sz="0" w:space="0" w:color="auto"/>
                        <w:left w:val="none" w:sz="0" w:space="0" w:color="auto"/>
                        <w:bottom w:val="none" w:sz="0" w:space="0" w:color="auto"/>
                        <w:right w:val="none" w:sz="0" w:space="0" w:color="auto"/>
                      </w:divBdr>
                    </w:div>
                    <w:div w:id="1162745597">
                      <w:marLeft w:val="0"/>
                      <w:marRight w:val="0"/>
                      <w:marTop w:val="0"/>
                      <w:marBottom w:val="0"/>
                      <w:divBdr>
                        <w:top w:val="none" w:sz="0" w:space="0" w:color="auto"/>
                        <w:left w:val="none" w:sz="0" w:space="0" w:color="auto"/>
                        <w:bottom w:val="none" w:sz="0" w:space="0" w:color="auto"/>
                        <w:right w:val="none" w:sz="0" w:space="0" w:color="auto"/>
                      </w:divBdr>
                    </w:div>
                    <w:div w:id="1777022232">
                      <w:marLeft w:val="0"/>
                      <w:marRight w:val="0"/>
                      <w:marTop w:val="0"/>
                      <w:marBottom w:val="0"/>
                      <w:divBdr>
                        <w:top w:val="none" w:sz="0" w:space="0" w:color="auto"/>
                        <w:left w:val="none" w:sz="0" w:space="0" w:color="auto"/>
                        <w:bottom w:val="none" w:sz="0" w:space="0" w:color="auto"/>
                        <w:right w:val="none" w:sz="0" w:space="0" w:color="auto"/>
                      </w:divBdr>
                    </w:div>
                    <w:div w:id="199748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110340">
      <w:bodyDiv w:val="1"/>
      <w:marLeft w:val="0"/>
      <w:marRight w:val="0"/>
      <w:marTop w:val="0"/>
      <w:marBottom w:val="0"/>
      <w:divBdr>
        <w:top w:val="none" w:sz="0" w:space="0" w:color="auto"/>
        <w:left w:val="none" w:sz="0" w:space="0" w:color="auto"/>
        <w:bottom w:val="none" w:sz="0" w:space="0" w:color="auto"/>
        <w:right w:val="none" w:sz="0" w:space="0" w:color="auto"/>
      </w:divBdr>
      <w:divsChild>
        <w:div w:id="587349152">
          <w:marLeft w:val="0"/>
          <w:marRight w:val="0"/>
          <w:marTop w:val="0"/>
          <w:marBottom w:val="0"/>
          <w:divBdr>
            <w:top w:val="none" w:sz="0" w:space="0" w:color="auto"/>
            <w:left w:val="none" w:sz="0" w:space="0" w:color="auto"/>
            <w:bottom w:val="none" w:sz="0" w:space="0" w:color="auto"/>
            <w:right w:val="none" w:sz="0" w:space="0" w:color="auto"/>
          </w:divBdr>
          <w:divsChild>
            <w:div w:id="1757553791">
              <w:marLeft w:val="0"/>
              <w:marRight w:val="0"/>
              <w:marTop w:val="0"/>
              <w:marBottom w:val="0"/>
              <w:divBdr>
                <w:top w:val="none" w:sz="0" w:space="0" w:color="auto"/>
                <w:left w:val="none" w:sz="0" w:space="0" w:color="auto"/>
                <w:bottom w:val="none" w:sz="0" w:space="0" w:color="auto"/>
                <w:right w:val="none" w:sz="0" w:space="0" w:color="auto"/>
              </w:divBdr>
              <w:divsChild>
                <w:div w:id="1970283682">
                  <w:marLeft w:val="0"/>
                  <w:marRight w:val="0"/>
                  <w:marTop w:val="0"/>
                  <w:marBottom w:val="0"/>
                  <w:divBdr>
                    <w:top w:val="none" w:sz="0" w:space="0" w:color="auto"/>
                    <w:left w:val="none" w:sz="0" w:space="0" w:color="auto"/>
                    <w:bottom w:val="none" w:sz="0" w:space="0" w:color="auto"/>
                    <w:right w:val="none" w:sz="0" w:space="0" w:color="auto"/>
                  </w:divBdr>
                  <w:divsChild>
                    <w:div w:id="243147918">
                      <w:marLeft w:val="0"/>
                      <w:marRight w:val="0"/>
                      <w:marTop w:val="0"/>
                      <w:marBottom w:val="0"/>
                      <w:divBdr>
                        <w:top w:val="none" w:sz="0" w:space="0" w:color="auto"/>
                        <w:left w:val="none" w:sz="0" w:space="0" w:color="auto"/>
                        <w:bottom w:val="none" w:sz="0" w:space="0" w:color="auto"/>
                        <w:right w:val="none" w:sz="0" w:space="0" w:color="auto"/>
                      </w:divBdr>
                    </w:div>
                    <w:div w:id="861624032">
                      <w:marLeft w:val="0"/>
                      <w:marRight w:val="0"/>
                      <w:marTop w:val="0"/>
                      <w:marBottom w:val="0"/>
                      <w:divBdr>
                        <w:top w:val="none" w:sz="0" w:space="0" w:color="auto"/>
                        <w:left w:val="none" w:sz="0" w:space="0" w:color="auto"/>
                        <w:bottom w:val="none" w:sz="0" w:space="0" w:color="auto"/>
                        <w:right w:val="none" w:sz="0" w:space="0" w:color="auto"/>
                      </w:divBdr>
                    </w:div>
                    <w:div w:id="1781139910">
                      <w:marLeft w:val="0"/>
                      <w:marRight w:val="0"/>
                      <w:marTop w:val="0"/>
                      <w:marBottom w:val="0"/>
                      <w:divBdr>
                        <w:top w:val="none" w:sz="0" w:space="0" w:color="auto"/>
                        <w:left w:val="none" w:sz="0" w:space="0" w:color="auto"/>
                        <w:bottom w:val="none" w:sz="0" w:space="0" w:color="auto"/>
                        <w:right w:val="none" w:sz="0" w:space="0" w:color="auto"/>
                      </w:divBdr>
                    </w:div>
                    <w:div w:id="1804076415">
                      <w:marLeft w:val="0"/>
                      <w:marRight w:val="0"/>
                      <w:marTop w:val="0"/>
                      <w:marBottom w:val="0"/>
                      <w:divBdr>
                        <w:top w:val="none" w:sz="0" w:space="0" w:color="auto"/>
                        <w:left w:val="none" w:sz="0" w:space="0" w:color="auto"/>
                        <w:bottom w:val="none" w:sz="0" w:space="0" w:color="auto"/>
                        <w:right w:val="none" w:sz="0" w:space="0" w:color="auto"/>
                      </w:divBdr>
                    </w:div>
                    <w:div w:id="180473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772281">
      <w:bodyDiv w:val="1"/>
      <w:marLeft w:val="0"/>
      <w:marRight w:val="0"/>
      <w:marTop w:val="0"/>
      <w:marBottom w:val="0"/>
      <w:divBdr>
        <w:top w:val="none" w:sz="0" w:space="0" w:color="auto"/>
        <w:left w:val="none" w:sz="0" w:space="0" w:color="auto"/>
        <w:bottom w:val="none" w:sz="0" w:space="0" w:color="auto"/>
        <w:right w:val="none" w:sz="0" w:space="0" w:color="auto"/>
      </w:divBdr>
    </w:div>
    <w:div w:id="1475177962">
      <w:bodyDiv w:val="1"/>
      <w:marLeft w:val="0"/>
      <w:marRight w:val="0"/>
      <w:marTop w:val="0"/>
      <w:marBottom w:val="0"/>
      <w:divBdr>
        <w:top w:val="none" w:sz="0" w:space="0" w:color="auto"/>
        <w:left w:val="none" w:sz="0" w:space="0" w:color="auto"/>
        <w:bottom w:val="none" w:sz="0" w:space="0" w:color="auto"/>
        <w:right w:val="none" w:sz="0" w:space="0" w:color="auto"/>
      </w:divBdr>
    </w:div>
    <w:div w:id="1603567574">
      <w:bodyDiv w:val="1"/>
      <w:marLeft w:val="0"/>
      <w:marRight w:val="0"/>
      <w:marTop w:val="0"/>
      <w:marBottom w:val="0"/>
      <w:divBdr>
        <w:top w:val="none" w:sz="0" w:space="0" w:color="auto"/>
        <w:left w:val="none" w:sz="0" w:space="0" w:color="auto"/>
        <w:bottom w:val="none" w:sz="0" w:space="0" w:color="auto"/>
        <w:right w:val="none" w:sz="0" w:space="0" w:color="auto"/>
      </w:divBdr>
    </w:div>
    <w:div w:id="1661541770">
      <w:bodyDiv w:val="1"/>
      <w:marLeft w:val="0"/>
      <w:marRight w:val="0"/>
      <w:marTop w:val="0"/>
      <w:marBottom w:val="0"/>
      <w:divBdr>
        <w:top w:val="none" w:sz="0" w:space="0" w:color="auto"/>
        <w:left w:val="none" w:sz="0" w:space="0" w:color="auto"/>
        <w:bottom w:val="none" w:sz="0" w:space="0" w:color="auto"/>
        <w:right w:val="none" w:sz="0" w:space="0" w:color="auto"/>
      </w:divBdr>
    </w:div>
    <w:div w:id="1668291358">
      <w:bodyDiv w:val="1"/>
      <w:marLeft w:val="0"/>
      <w:marRight w:val="0"/>
      <w:marTop w:val="0"/>
      <w:marBottom w:val="0"/>
      <w:divBdr>
        <w:top w:val="none" w:sz="0" w:space="0" w:color="auto"/>
        <w:left w:val="none" w:sz="0" w:space="0" w:color="auto"/>
        <w:bottom w:val="none" w:sz="0" w:space="0" w:color="auto"/>
        <w:right w:val="none" w:sz="0" w:space="0" w:color="auto"/>
      </w:divBdr>
      <w:divsChild>
        <w:div w:id="2004891668">
          <w:marLeft w:val="0"/>
          <w:marRight w:val="0"/>
          <w:marTop w:val="0"/>
          <w:marBottom w:val="0"/>
          <w:divBdr>
            <w:top w:val="none" w:sz="0" w:space="0" w:color="auto"/>
            <w:left w:val="none" w:sz="0" w:space="0" w:color="auto"/>
            <w:bottom w:val="none" w:sz="0" w:space="0" w:color="auto"/>
            <w:right w:val="none" w:sz="0" w:space="0" w:color="auto"/>
          </w:divBdr>
        </w:div>
      </w:divsChild>
    </w:div>
    <w:div w:id="1832525822">
      <w:bodyDiv w:val="1"/>
      <w:marLeft w:val="0"/>
      <w:marRight w:val="0"/>
      <w:marTop w:val="0"/>
      <w:marBottom w:val="0"/>
      <w:divBdr>
        <w:top w:val="none" w:sz="0" w:space="0" w:color="auto"/>
        <w:left w:val="none" w:sz="0" w:space="0" w:color="auto"/>
        <w:bottom w:val="none" w:sz="0" w:space="0" w:color="auto"/>
        <w:right w:val="none" w:sz="0" w:space="0" w:color="auto"/>
      </w:divBdr>
    </w:div>
    <w:div w:id="2080595003">
      <w:bodyDiv w:val="1"/>
      <w:marLeft w:val="0"/>
      <w:marRight w:val="0"/>
      <w:marTop w:val="0"/>
      <w:marBottom w:val="0"/>
      <w:divBdr>
        <w:top w:val="none" w:sz="0" w:space="0" w:color="auto"/>
        <w:left w:val="none" w:sz="0" w:space="0" w:color="auto"/>
        <w:bottom w:val="none" w:sz="0" w:space="0" w:color="auto"/>
        <w:right w:val="none" w:sz="0" w:space="0" w:color="auto"/>
      </w:divBdr>
      <w:divsChild>
        <w:div w:id="580333915">
          <w:marLeft w:val="0"/>
          <w:marRight w:val="0"/>
          <w:marTop w:val="0"/>
          <w:marBottom w:val="0"/>
          <w:divBdr>
            <w:top w:val="none" w:sz="0" w:space="0" w:color="auto"/>
            <w:left w:val="none" w:sz="0" w:space="0" w:color="auto"/>
            <w:bottom w:val="none" w:sz="0" w:space="0" w:color="auto"/>
            <w:right w:val="none" w:sz="0" w:space="0" w:color="auto"/>
          </w:divBdr>
        </w:div>
      </w:divsChild>
    </w:div>
    <w:div w:id="2112895160">
      <w:bodyDiv w:val="1"/>
      <w:marLeft w:val="0"/>
      <w:marRight w:val="0"/>
      <w:marTop w:val="0"/>
      <w:marBottom w:val="0"/>
      <w:divBdr>
        <w:top w:val="none" w:sz="0" w:space="0" w:color="auto"/>
        <w:left w:val="none" w:sz="0" w:space="0" w:color="auto"/>
        <w:bottom w:val="none" w:sz="0" w:space="0" w:color="auto"/>
        <w:right w:val="none" w:sz="0" w:space="0" w:color="auto"/>
      </w:divBdr>
      <w:divsChild>
        <w:div w:id="1548293245">
          <w:marLeft w:val="0"/>
          <w:marRight w:val="0"/>
          <w:marTop w:val="0"/>
          <w:marBottom w:val="0"/>
          <w:divBdr>
            <w:top w:val="none" w:sz="0" w:space="0" w:color="auto"/>
            <w:left w:val="none" w:sz="0" w:space="0" w:color="auto"/>
            <w:bottom w:val="none" w:sz="0" w:space="0" w:color="auto"/>
            <w:right w:val="none" w:sz="0" w:space="0" w:color="auto"/>
          </w:divBdr>
          <w:divsChild>
            <w:div w:id="340398498">
              <w:marLeft w:val="0"/>
              <w:marRight w:val="0"/>
              <w:marTop w:val="0"/>
              <w:marBottom w:val="0"/>
              <w:divBdr>
                <w:top w:val="none" w:sz="0" w:space="0" w:color="auto"/>
                <w:left w:val="none" w:sz="0" w:space="0" w:color="auto"/>
                <w:bottom w:val="none" w:sz="0" w:space="0" w:color="auto"/>
                <w:right w:val="none" w:sz="0" w:space="0" w:color="auto"/>
              </w:divBdr>
            </w:div>
            <w:div w:id="450783767">
              <w:marLeft w:val="0"/>
              <w:marRight w:val="0"/>
              <w:marTop w:val="0"/>
              <w:marBottom w:val="0"/>
              <w:divBdr>
                <w:top w:val="none" w:sz="0" w:space="0" w:color="auto"/>
                <w:left w:val="none" w:sz="0" w:space="0" w:color="auto"/>
                <w:bottom w:val="none" w:sz="0" w:space="0" w:color="auto"/>
                <w:right w:val="none" w:sz="0" w:space="0" w:color="auto"/>
              </w:divBdr>
            </w:div>
            <w:div w:id="601912517">
              <w:marLeft w:val="0"/>
              <w:marRight w:val="0"/>
              <w:marTop w:val="0"/>
              <w:marBottom w:val="0"/>
              <w:divBdr>
                <w:top w:val="none" w:sz="0" w:space="0" w:color="auto"/>
                <w:left w:val="none" w:sz="0" w:space="0" w:color="auto"/>
                <w:bottom w:val="none" w:sz="0" w:space="0" w:color="auto"/>
                <w:right w:val="none" w:sz="0" w:space="0" w:color="auto"/>
              </w:divBdr>
            </w:div>
            <w:div w:id="659843894">
              <w:marLeft w:val="0"/>
              <w:marRight w:val="0"/>
              <w:marTop w:val="0"/>
              <w:marBottom w:val="0"/>
              <w:divBdr>
                <w:top w:val="none" w:sz="0" w:space="0" w:color="auto"/>
                <w:left w:val="none" w:sz="0" w:space="0" w:color="auto"/>
                <w:bottom w:val="none" w:sz="0" w:space="0" w:color="auto"/>
                <w:right w:val="none" w:sz="0" w:space="0" w:color="auto"/>
              </w:divBdr>
            </w:div>
            <w:div w:id="818958762">
              <w:marLeft w:val="0"/>
              <w:marRight w:val="0"/>
              <w:marTop w:val="0"/>
              <w:marBottom w:val="0"/>
              <w:divBdr>
                <w:top w:val="none" w:sz="0" w:space="0" w:color="auto"/>
                <w:left w:val="none" w:sz="0" w:space="0" w:color="auto"/>
                <w:bottom w:val="none" w:sz="0" w:space="0" w:color="auto"/>
                <w:right w:val="none" w:sz="0" w:space="0" w:color="auto"/>
              </w:divBdr>
            </w:div>
            <w:div w:id="1929804649">
              <w:marLeft w:val="0"/>
              <w:marRight w:val="0"/>
              <w:marTop w:val="0"/>
              <w:marBottom w:val="0"/>
              <w:divBdr>
                <w:top w:val="none" w:sz="0" w:space="0" w:color="auto"/>
                <w:left w:val="none" w:sz="0" w:space="0" w:color="auto"/>
                <w:bottom w:val="none" w:sz="0" w:space="0" w:color="auto"/>
                <w:right w:val="none" w:sz="0" w:space="0" w:color="auto"/>
              </w:divBdr>
            </w:div>
            <w:div w:id="211998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ssw.com.au/SSW/Standards/Forms/ConsultingOrderTermsConditions.aspx" TargetMode="External"/><Relationship Id="rId18" Type="http://schemas.openxmlformats.org/officeDocument/2006/relationships/hyperlink" Target="https://rules.ssw.com.au/spec-do-you-effectively-present-the-outcomes-at-the-specification-review-presentation"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harepoint.ssw.com.au/AboutUs/Employees/Pages/Adam.aspx"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harepoint.ssw.com.au/AboutUs/Employees/Pages/Brendan.aspx" TargetMode="External"/><Relationship Id="rId20" Type="http://schemas.openxmlformats.org/officeDocument/2006/relationships/hyperlink" Target="https://rules.ssw.com.au/Rules-To-Better-Product-Owner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harepoint.ssw.com.au/AboutUs/Employees/Pages/JasonTaylor.aspx" TargetMode="External"/><Relationship Id="rId23"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hyperlink" Target="http://www.ssw.com.au/ssw/Standards/Forms/ConsultingOrderTermsConditions.aspx"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app.powerbi.com/groups/456358f7-5b12-46f5-b952-2a37fa9bb5e8/dashboards/e64e5c45-227b-4245-add5-fe137ca7b133/reports/ccff2316-9422-467d-8025-d447097ba6de/ReportSection1" TargetMode="External"/><Relationship Id="rId22" Type="http://schemas.openxmlformats.org/officeDocument/2006/relationships/header" Target="header2.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2015-02-12T00:00:00</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13258315-3b3e-4bfc-828c-b30faf5ec6e2">WSXSA7KYTAVZ-90-422</_dlc_DocId>
    <_dlc_DocIdUrl xmlns="13258315-3b3e-4bfc-828c-b30faf5ec6e2">
      <Url>https://sswcom.sharepoint.com/Sales/_layouts/15/DocIdRedir.aspx?ID=WSXSA7KYTAVZ-90-422</Url>
      <Description>WSXSA7KYTAVZ-90-422</Description>
    </_dlc_DocIdUrl>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A750535B268AA43B5B8078617B9B90F" ma:contentTypeVersion="901" ma:contentTypeDescription="Create a new document." ma:contentTypeScope="" ma:versionID="6b72c7cad8ad1cac260d7687273c1042">
  <xsd:schema xmlns:xsd="http://www.w3.org/2001/XMLSchema" xmlns:xs="http://www.w3.org/2001/XMLSchema" xmlns:p="http://schemas.microsoft.com/office/2006/metadata/properties" xmlns:ns1="http://schemas.microsoft.com/sharepoint/v3" xmlns:ns2="13258315-3b3e-4bfc-828c-b30faf5ec6e2" xmlns:ns3="49281a81-76fe-4f5a-b9d5-2d60252e5d16" targetNamespace="http://schemas.microsoft.com/office/2006/metadata/properties" ma:root="true" ma:fieldsID="9ecca38c4d9e3a5b2e936a16b126daeb" ns1:_="" ns2:_="" ns3:_="">
    <xsd:import namespace="http://schemas.microsoft.com/sharepoint/v3"/>
    <xsd:import namespace="13258315-3b3e-4bfc-828c-b30faf5ec6e2"/>
    <xsd:import namespace="49281a81-76fe-4f5a-b9d5-2d60252e5d16"/>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MediaServiceMetadata" minOccurs="0"/>
                <xsd:element ref="ns3:MediaServiceFastMetadata" minOccurs="0"/>
                <xsd:element ref="ns2:SharedWithUsers" minOccurs="0"/>
                <xsd:element ref="ns2:SharedWithDetails" minOccurs="0"/>
                <xsd:element ref="ns3:MediaServiceAutoTags" minOccurs="0"/>
                <xsd:element ref="ns3:MediaServiceOCR" minOccurs="0"/>
                <xsd:element ref="ns3:MediaServiceEventHashCode" minOccurs="0"/>
                <xsd:element ref="ns3:MediaServiceGenerationTim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3258315-3b3e-4bfc-828c-b30faf5ec6e2"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281a81-76fe-4f5a-b9d5-2d60252e5d16"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F341C4-DE58-482E-BD9E-43925005776F}">
  <ds:schemaRefs>
    <ds:schemaRef ds:uri="http://schemas.microsoft.com/sharepoint/events"/>
  </ds:schemaRefs>
</ds:datastoreItem>
</file>

<file path=customXml/itemProps3.xml><?xml version="1.0" encoding="utf-8"?>
<ds:datastoreItem xmlns:ds="http://schemas.openxmlformats.org/officeDocument/2006/customXml" ds:itemID="{3123A705-5F43-4605-B62B-8474A0B2B6B9}">
  <ds:schemaRefs>
    <ds:schemaRef ds:uri="http://schemas.microsoft.com/office/2006/metadata/properties"/>
    <ds:schemaRef ds:uri="http://www.w3.org/XML/1998/namespace"/>
    <ds:schemaRef ds:uri="http://purl.org/dc/terms/"/>
    <ds:schemaRef ds:uri="http://schemas.microsoft.com/office/infopath/2007/PartnerControls"/>
    <ds:schemaRef ds:uri="http://purl.org/dc/dcmitype/"/>
    <ds:schemaRef ds:uri="http://schemas.openxmlformats.org/package/2006/metadata/core-properties"/>
    <ds:schemaRef ds:uri="http://schemas.microsoft.com/office/2006/documentManagement/types"/>
    <ds:schemaRef ds:uri="http://purl.org/dc/elements/1.1/"/>
    <ds:schemaRef ds:uri="49281a81-76fe-4f5a-b9d5-2d60252e5d16"/>
    <ds:schemaRef ds:uri="13258315-3b3e-4bfc-828c-b30faf5ec6e2"/>
    <ds:schemaRef ds:uri="http://schemas.microsoft.com/sharepoint/v3"/>
  </ds:schemaRefs>
</ds:datastoreItem>
</file>

<file path=customXml/itemProps4.xml><?xml version="1.0" encoding="utf-8"?>
<ds:datastoreItem xmlns:ds="http://schemas.openxmlformats.org/officeDocument/2006/customXml" ds:itemID="{F05AE1BE-2300-4F42-B0CB-29B72C83E595}"/>
</file>

<file path=customXml/itemProps5.xml><?xml version="1.0" encoding="utf-8"?>
<ds:datastoreItem xmlns:ds="http://schemas.openxmlformats.org/officeDocument/2006/customXml" ds:itemID="{83880602-EB94-45F0-A57C-661E191B3667}">
  <ds:schemaRefs>
    <ds:schemaRef ds:uri="http://schemas.microsoft.com/sharepoint/v3/contenttype/forms"/>
  </ds:schemaRefs>
</ds:datastoreItem>
</file>

<file path=customXml/itemProps6.xml><?xml version="1.0" encoding="utf-8"?>
<ds:datastoreItem xmlns:ds="http://schemas.openxmlformats.org/officeDocument/2006/customXml" ds:itemID="{171D91EE-7BBF-4ACA-B7E1-13C001DCB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833</Words>
  <Characters>5742</Characters>
  <Application>Microsoft Office Word</Application>
  <DocSecurity>0</DocSecurity>
  <Lines>47</Lines>
  <Paragraphs>13</Paragraphs>
  <ScaleCrop>false</ScaleCrop>
  <Company/>
  <LinksUpToDate>false</LinksUpToDate>
  <CharactersWithSpaces>6562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SSW.Sales02-PostInitialMeeting</dc:title>
  <dc:subject/>
  <dc:creator>Tiago Araujo www.ssw.com.au</dc:creator>
  <cp:keywords/>
  <dc:description/>
  <cp:lastModifiedBy>Ulysses Maclaren www.ssw.com.au</cp:lastModifiedBy>
  <cp:revision>40</cp:revision>
  <cp:lastPrinted>2015-02-06T02:30:00Z</cp:lastPrinted>
  <dcterms:created xsi:type="dcterms:W3CDTF">2015-05-07T14:05:00Z</dcterms:created>
  <dcterms:modified xsi:type="dcterms:W3CDTF">2019-06-11T01:05:00Z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dd702f8a-438f-4e77-a2fc-2bc404c76280</vt:lpwstr>
  </property>
  <property fmtid="{D5CDD505-2E9C-101B-9397-08002B2CF9AE}" pid="3" name="ContentTypeId">
    <vt:lpwstr>0x0101005A750535B268AA43B5B8078617B9B90F</vt:lpwstr>
  </property>
  <property fmtid="{D5CDD505-2E9C-101B-9397-08002B2CF9AE}" pid="4" name="AuthorIds_UIVersion_17920">
    <vt:lpwstr>35</vt:lpwstr>
  </property>
  <property fmtid="{D5CDD505-2E9C-101B-9397-08002B2CF9AE}" pid="5" name="AuthorIds_UIVersion_18432">
    <vt:lpwstr>35</vt:lpwstr>
  </property>
</Properties>
</file>